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909583" w14:textId="77777777" w:rsidR="00135B81" w:rsidRPr="00D85AC6" w:rsidRDefault="00135B81" w:rsidP="00135B81">
      <w:pPr>
        <w:pStyle w:val="Titel30Pt"/>
        <w:rPr>
          <w:lang w:val="en-US"/>
        </w:rPr>
      </w:pPr>
      <w:r w:rsidRPr="00D85AC6">
        <w:rPr>
          <w:lang w:val="en-US"/>
        </w:rPr>
        <w:t xml:space="preserve">DSI Community </w:t>
      </w:r>
      <w:r w:rsidRPr="00135B81">
        <w:rPr>
          <w:i/>
          <w:iCs/>
          <w:color w:val="EE0000"/>
          <w:lang w:val="en-US"/>
        </w:rPr>
        <w:t>[Name]</w:t>
      </w:r>
      <w:r w:rsidRPr="00135B81">
        <w:rPr>
          <w:color w:val="EE0000"/>
          <w:lang w:val="en-US"/>
        </w:rPr>
        <w:t xml:space="preserve"> </w:t>
      </w:r>
    </w:p>
    <w:p w14:paraId="08C47F83" w14:textId="2884B352" w:rsidR="00135B81" w:rsidRPr="00D85AC6" w:rsidRDefault="00135B81" w:rsidP="00135B81">
      <w:pPr>
        <w:pStyle w:val="Titel30Pt"/>
        <w:rPr>
          <w:lang w:val="en-US"/>
        </w:rPr>
      </w:pPr>
      <w:r w:rsidRPr="006C5A19">
        <w:rPr>
          <w:lang w:val="en-US"/>
        </w:rPr>
        <w:t>202</w:t>
      </w:r>
      <w:r w:rsidR="00524F5E">
        <w:rPr>
          <w:lang w:val="en-US"/>
        </w:rPr>
        <w:t>6</w:t>
      </w:r>
      <w:r w:rsidRPr="006C5A19">
        <w:rPr>
          <w:lang w:val="en-US"/>
        </w:rPr>
        <w:t xml:space="preserve"> </w:t>
      </w:r>
      <w:r w:rsidRPr="00D85AC6">
        <w:rPr>
          <w:lang w:val="en-US"/>
        </w:rPr>
        <w:t xml:space="preserve">Reporting &amp; </w:t>
      </w:r>
      <w:r>
        <w:rPr>
          <w:lang w:val="en-US"/>
        </w:rPr>
        <w:t>202</w:t>
      </w:r>
      <w:r w:rsidR="00524F5E">
        <w:rPr>
          <w:lang w:val="en-US"/>
        </w:rPr>
        <w:t>7</w:t>
      </w:r>
      <w:r w:rsidRPr="006C5A19">
        <w:rPr>
          <w:lang w:val="en-US"/>
        </w:rPr>
        <w:t xml:space="preserve"> </w:t>
      </w:r>
      <w:r w:rsidRPr="00D85AC6">
        <w:rPr>
          <w:lang w:val="en-US"/>
        </w:rPr>
        <w:t xml:space="preserve">Program Proposal </w:t>
      </w:r>
    </w:p>
    <w:p w14:paraId="44FB4175" w14:textId="37293D97" w:rsidR="00711374" w:rsidRPr="00135B81" w:rsidRDefault="00135B81" w:rsidP="00711374">
      <w:pPr>
        <w:pStyle w:val="Untertitel"/>
        <w:rPr>
          <w:color w:val="EE0000"/>
          <w:lang w:val="en-GB"/>
        </w:rPr>
      </w:pPr>
      <w:r w:rsidRPr="00135B81">
        <w:rPr>
          <w:color w:val="EE0000"/>
          <w:lang w:val="en-GB"/>
        </w:rPr>
        <w:t xml:space="preserve">[Authors, Date] </w:t>
      </w:r>
    </w:p>
    <w:p w14:paraId="14449798" w14:textId="77777777" w:rsidR="00135B81" w:rsidRDefault="00135B81" w:rsidP="00711374">
      <w:pPr>
        <w:rPr>
          <w:noProof/>
          <w:lang w:val="en-GB"/>
        </w:rPr>
      </w:pPr>
    </w:p>
    <w:p w14:paraId="3EB61F40" w14:textId="61114D37" w:rsidR="00135B81" w:rsidRPr="00135B81" w:rsidRDefault="00135B81" w:rsidP="00135B81">
      <w:pPr>
        <w:pStyle w:val="DokWeitereInformationen"/>
        <w:rPr>
          <w:rFonts w:asciiTheme="minorHAnsi" w:eastAsiaTheme="minorHAnsi" w:hAnsiTheme="minorHAnsi" w:cstheme="minorBidi"/>
          <w:noProof/>
          <w:sz w:val="20"/>
          <w:szCs w:val="20"/>
          <w:lang w:val="en-GB" w:eastAsia="en-US"/>
        </w:rPr>
      </w:pPr>
      <w:r w:rsidRPr="00135B81">
        <w:rPr>
          <w:rFonts w:asciiTheme="minorHAnsi" w:eastAsiaTheme="minorHAnsi" w:hAnsiTheme="minorHAnsi" w:cstheme="minorBidi"/>
          <w:noProof/>
          <w:sz w:val="20"/>
          <w:szCs w:val="20"/>
          <w:lang w:val="en-GB" w:eastAsia="en-US"/>
        </w:rPr>
        <w:t xml:space="preserve">Creation of new Community: </w:t>
      </w:r>
      <w:r w:rsidRPr="00135B81">
        <w:rPr>
          <w:rFonts w:asciiTheme="minorHAnsi" w:eastAsiaTheme="minorHAnsi" w:hAnsiTheme="minorHAnsi" w:cstheme="minorBidi"/>
          <w:i/>
          <w:iCs/>
          <w:noProof/>
          <w:color w:val="EE0000"/>
          <w:sz w:val="20"/>
          <w:szCs w:val="20"/>
          <w:lang w:val="en-GB" w:eastAsia="en-US"/>
        </w:rPr>
        <w:t>YES / NO</w:t>
      </w:r>
      <w:r w:rsidRPr="00135B81">
        <w:rPr>
          <w:rFonts w:asciiTheme="minorHAnsi" w:eastAsiaTheme="minorHAnsi" w:hAnsiTheme="minorHAnsi" w:cstheme="minorBidi"/>
          <w:noProof/>
          <w:color w:val="EE0000"/>
          <w:sz w:val="20"/>
          <w:szCs w:val="20"/>
          <w:lang w:val="en-GB" w:eastAsia="en-US"/>
        </w:rPr>
        <w:t xml:space="preserve"> </w:t>
      </w:r>
      <w:r w:rsidRPr="00135B81">
        <w:rPr>
          <w:rFonts w:asciiTheme="minorHAnsi" w:eastAsiaTheme="minorHAnsi" w:hAnsiTheme="minorHAnsi" w:cstheme="minorBidi"/>
          <w:i/>
          <w:iCs/>
          <w:noProof/>
          <w:color w:val="EE0000"/>
          <w:sz w:val="20"/>
          <w:szCs w:val="20"/>
          <w:lang w:val="en-GB" w:eastAsia="en-US"/>
        </w:rPr>
        <w:t>[please, select]</w:t>
      </w:r>
    </w:p>
    <w:p w14:paraId="18325B4D" w14:textId="6BFCECB2" w:rsidR="00135B81" w:rsidRPr="00135B81" w:rsidRDefault="00135B81" w:rsidP="00135B81">
      <w:pPr>
        <w:pStyle w:val="DokWeitereInformationen"/>
        <w:rPr>
          <w:rFonts w:asciiTheme="minorHAnsi" w:eastAsiaTheme="minorHAnsi" w:hAnsiTheme="minorHAnsi" w:cstheme="minorBidi"/>
          <w:noProof/>
          <w:sz w:val="20"/>
          <w:szCs w:val="20"/>
          <w:lang w:val="en-GB" w:eastAsia="en-US"/>
        </w:rPr>
      </w:pPr>
      <w:r w:rsidRPr="00135B81">
        <w:rPr>
          <w:rFonts w:asciiTheme="minorHAnsi" w:eastAsiaTheme="minorHAnsi" w:hAnsiTheme="minorHAnsi" w:cstheme="minorBidi"/>
          <w:noProof/>
          <w:sz w:val="20"/>
          <w:szCs w:val="20"/>
          <w:lang w:val="en-GB" w:eastAsia="en-US"/>
        </w:rPr>
        <w:t xml:space="preserve">Continuation of existing community: </w:t>
      </w:r>
      <w:r w:rsidRPr="00135B81">
        <w:rPr>
          <w:rFonts w:asciiTheme="minorHAnsi" w:eastAsiaTheme="minorHAnsi" w:hAnsiTheme="minorHAnsi" w:cstheme="minorBidi"/>
          <w:i/>
          <w:iCs/>
          <w:noProof/>
          <w:color w:val="EE0000"/>
          <w:sz w:val="20"/>
          <w:szCs w:val="20"/>
          <w:lang w:val="en-GB" w:eastAsia="en-US"/>
        </w:rPr>
        <w:t>YES / NO</w:t>
      </w:r>
      <w:r w:rsidRPr="00135B81">
        <w:rPr>
          <w:rFonts w:asciiTheme="minorHAnsi" w:eastAsiaTheme="minorHAnsi" w:hAnsiTheme="minorHAnsi" w:cstheme="minorBidi"/>
          <w:noProof/>
          <w:color w:val="EE0000"/>
          <w:sz w:val="20"/>
          <w:szCs w:val="20"/>
          <w:lang w:val="en-GB" w:eastAsia="en-US"/>
        </w:rPr>
        <w:t xml:space="preserve"> </w:t>
      </w:r>
      <w:r w:rsidRPr="00135B81">
        <w:rPr>
          <w:rFonts w:asciiTheme="minorHAnsi" w:eastAsiaTheme="minorHAnsi" w:hAnsiTheme="minorHAnsi" w:cstheme="minorBidi"/>
          <w:i/>
          <w:iCs/>
          <w:noProof/>
          <w:color w:val="EE0000"/>
          <w:sz w:val="20"/>
          <w:szCs w:val="20"/>
          <w:lang w:val="en-GB" w:eastAsia="en-US"/>
        </w:rPr>
        <w:t>[please, select]</w:t>
      </w:r>
    </w:p>
    <w:p w14:paraId="5EE54C4C" w14:textId="002686CD" w:rsidR="00135B81" w:rsidRPr="00135B81" w:rsidRDefault="00135B81" w:rsidP="00135B81">
      <w:pPr>
        <w:rPr>
          <w:noProof/>
          <w:lang w:val="en-GB"/>
        </w:rPr>
      </w:pPr>
      <w:r w:rsidRPr="00135B81">
        <w:rPr>
          <w:noProof/>
          <w:lang w:val="en-GB"/>
        </w:rPr>
        <w:t>Number and list of Community members on November 1, 202</w:t>
      </w:r>
      <w:r w:rsidR="009D0D1C">
        <w:rPr>
          <w:noProof/>
          <w:lang w:val="en-GB"/>
        </w:rPr>
        <w:t>6</w:t>
      </w:r>
      <w:r w:rsidRPr="00135B81">
        <w:rPr>
          <w:noProof/>
          <w:lang w:val="en-GB"/>
        </w:rPr>
        <w:t xml:space="preserve"> </w:t>
      </w:r>
    </w:p>
    <w:p w14:paraId="1DACE9B6" w14:textId="77777777" w:rsidR="00135B81" w:rsidRPr="00135B81" w:rsidRDefault="00135B81" w:rsidP="00135B81">
      <w:pPr>
        <w:rPr>
          <w:i/>
          <w:iCs/>
          <w:noProof/>
          <w:color w:val="EE0000"/>
          <w:lang w:val="en-GB"/>
        </w:rPr>
      </w:pPr>
      <w:r w:rsidRPr="00135B81">
        <w:rPr>
          <w:i/>
          <w:iCs/>
          <w:noProof/>
          <w:color w:val="EE0000"/>
          <w:lang w:val="en-GB"/>
        </w:rPr>
        <w:t>[Please, add a list of names including e-mail-addresses to your Reporting]</w:t>
      </w:r>
    </w:p>
    <w:p w14:paraId="238C73A4" w14:textId="77777777" w:rsidR="00135B81" w:rsidRPr="00135B81" w:rsidRDefault="00135B81" w:rsidP="00135B81">
      <w:pPr>
        <w:rPr>
          <w:noProof/>
          <w:lang w:val="en-GB"/>
        </w:rPr>
      </w:pPr>
    </w:p>
    <w:p w14:paraId="3637E9E0" w14:textId="77777777" w:rsidR="00135B81" w:rsidRPr="00135B81" w:rsidRDefault="00135B81" w:rsidP="00135B81">
      <w:pPr>
        <w:pStyle w:val="Aufzhlung"/>
        <w:numPr>
          <w:ilvl w:val="0"/>
          <w:numId w:val="0"/>
        </w:numPr>
        <w:rPr>
          <w:rFonts w:asciiTheme="minorHAnsi" w:eastAsiaTheme="minorHAnsi" w:hAnsiTheme="minorHAnsi" w:cstheme="minorBidi"/>
          <w:b/>
          <w:bCs/>
          <w:noProof/>
          <w:color w:val="EE0000"/>
          <w:spacing w:val="0"/>
          <w:lang w:val="it-IT" w:eastAsia="en-US"/>
        </w:rPr>
      </w:pPr>
      <w:r w:rsidRPr="00135B81">
        <w:rPr>
          <w:rFonts w:asciiTheme="minorHAnsi" w:eastAsiaTheme="minorHAnsi" w:hAnsiTheme="minorHAnsi" w:cstheme="minorBidi"/>
          <w:b/>
          <w:bCs/>
          <w:noProof/>
          <w:color w:val="EE0000"/>
          <w:spacing w:val="0"/>
          <w:lang w:val="it-IT" w:eastAsia="en-US"/>
        </w:rPr>
        <w:t xml:space="preserve">General remarks: </w:t>
      </w:r>
    </w:p>
    <w:p w14:paraId="1A140A86" w14:textId="77777777" w:rsidR="00135B81" w:rsidRPr="00135B81" w:rsidRDefault="00135B81" w:rsidP="00135B81">
      <w:pPr>
        <w:pStyle w:val="Aufzhlung"/>
        <w:numPr>
          <w:ilvl w:val="0"/>
          <w:numId w:val="28"/>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 xml:space="preserve">All text written in red should be replaced and/or deleted in the final reporting form. </w:t>
      </w:r>
    </w:p>
    <w:p w14:paraId="0DE4697C" w14:textId="612179C4" w:rsidR="00135B81" w:rsidRPr="00135B81" w:rsidRDefault="00135B81" w:rsidP="00135B81">
      <w:pPr>
        <w:pStyle w:val="Aufzhlung"/>
        <w:numPr>
          <w:ilvl w:val="0"/>
          <w:numId w:val="28"/>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 xml:space="preserve">The Community Program Proposal covers the </w:t>
      </w:r>
      <w:r w:rsidR="00B1263B">
        <w:rPr>
          <w:rFonts w:asciiTheme="minorHAnsi" w:eastAsiaTheme="minorHAnsi" w:hAnsiTheme="minorHAnsi" w:cstheme="minorBidi"/>
          <w:noProof/>
          <w:color w:val="EE0000"/>
          <w:spacing w:val="0"/>
          <w:lang w:val="it-IT" w:eastAsia="en-US"/>
        </w:rPr>
        <w:t>upcoming</w:t>
      </w:r>
      <w:r w:rsidR="00B1263B" w:rsidRPr="00135B81">
        <w:rPr>
          <w:rFonts w:asciiTheme="minorHAnsi" w:eastAsiaTheme="minorHAnsi" w:hAnsiTheme="minorHAnsi" w:cstheme="minorBidi"/>
          <w:noProof/>
          <w:color w:val="EE0000"/>
          <w:spacing w:val="0"/>
          <w:lang w:val="it-IT" w:eastAsia="en-US"/>
        </w:rPr>
        <w:t xml:space="preserve"> </w:t>
      </w:r>
      <w:r w:rsidRPr="00135B81">
        <w:rPr>
          <w:rFonts w:asciiTheme="minorHAnsi" w:eastAsiaTheme="minorHAnsi" w:hAnsiTheme="minorHAnsi" w:cstheme="minorBidi"/>
          <w:noProof/>
          <w:color w:val="EE0000"/>
          <w:spacing w:val="0"/>
          <w:lang w:val="it-IT" w:eastAsia="en-US"/>
        </w:rPr>
        <w:t>year from January 1 to December 31</w:t>
      </w:r>
      <w:r w:rsidR="00B1263B">
        <w:rPr>
          <w:rFonts w:asciiTheme="minorHAnsi" w:eastAsiaTheme="minorHAnsi" w:hAnsiTheme="minorHAnsi" w:cstheme="minorBidi"/>
          <w:noProof/>
          <w:color w:val="EE0000"/>
          <w:spacing w:val="0"/>
          <w:lang w:val="it-IT" w:eastAsia="en-US"/>
        </w:rPr>
        <w:t xml:space="preserve"> 2027</w:t>
      </w:r>
      <w:r w:rsidRPr="00135B81">
        <w:rPr>
          <w:rFonts w:asciiTheme="minorHAnsi" w:eastAsiaTheme="minorHAnsi" w:hAnsiTheme="minorHAnsi" w:cstheme="minorBidi"/>
          <w:noProof/>
          <w:color w:val="EE0000"/>
          <w:spacing w:val="0"/>
          <w:lang w:val="it-IT" w:eastAsia="en-US"/>
        </w:rPr>
        <w:t>.</w:t>
      </w:r>
    </w:p>
    <w:p w14:paraId="0EAF735F" w14:textId="77777777" w:rsidR="00135B81" w:rsidRPr="00135B81" w:rsidRDefault="00135B81" w:rsidP="00135B81">
      <w:pPr>
        <w:pStyle w:val="Aufzhlung"/>
        <w:numPr>
          <w:ilvl w:val="0"/>
          <w:numId w:val="28"/>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 xml:space="preserve">This template consists of a word file and a separate excel file with several spread sheets, dedicated to the financial overviews (Reporting and Concept Proposal). Please, make sure to fill in the excel file too. You will be handing in the Word and the Excel file. </w:t>
      </w:r>
    </w:p>
    <w:p w14:paraId="7BE9B543" w14:textId="77777777" w:rsidR="00135B81" w:rsidRPr="00135B81" w:rsidRDefault="00135B81" w:rsidP="00135B81">
      <w:pPr>
        <w:pStyle w:val="Aufzhlung"/>
        <w:numPr>
          <w:ilvl w:val="0"/>
          <w:numId w:val="27"/>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 xml:space="preserve">The funding for newly created Communities is restricted to CHF 2’500 and serves for financing basic exchange activities. The establishment of a new Community does not automatically entitle to the amount of CHF 2’500; this will be decided by the DSI Directorate. </w:t>
      </w:r>
    </w:p>
    <w:p w14:paraId="4FDBBC8E" w14:textId="77777777" w:rsidR="00135B81" w:rsidRPr="00135B81" w:rsidRDefault="00135B81" w:rsidP="00135B81">
      <w:pPr>
        <w:pStyle w:val="Aufzhlung"/>
        <w:numPr>
          <w:ilvl w:val="0"/>
          <w:numId w:val="27"/>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 xml:space="preserve">All DSI Communities have access to the DSI facilities (under the condition that no conflicting general DSI activities take place at the same time). </w:t>
      </w:r>
    </w:p>
    <w:p w14:paraId="3BDD7F1C" w14:textId="77777777" w:rsidR="00135B81" w:rsidRDefault="00135B81" w:rsidP="00135B81">
      <w:pPr>
        <w:pStyle w:val="Aufzhlung"/>
        <w:numPr>
          <w:ilvl w:val="0"/>
          <w:numId w:val="27"/>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 xml:space="preserve">Please, take into consideration that also DIZH funding opportunities are available to support Community projects: </w:t>
      </w:r>
      <w:hyperlink r:id="rId11" w:history="1">
        <w:r w:rsidRPr="00135B81">
          <w:rPr>
            <w:rFonts w:asciiTheme="minorHAnsi" w:eastAsiaTheme="minorHAnsi" w:hAnsiTheme="minorHAnsi" w:cstheme="minorBidi"/>
            <w:noProof/>
            <w:color w:val="EE0000"/>
            <w:spacing w:val="0"/>
            <w:lang w:val="it-IT" w:eastAsia="en-US"/>
          </w:rPr>
          <w:t>https://dizh.ch/en/home-2/</w:t>
        </w:r>
      </w:hyperlink>
    </w:p>
    <w:p w14:paraId="34AE0C30" w14:textId="77777777" w:rsidR="00135B81" w:rsidRDefault="00135B81"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37D01FA2" w14:textId="537756FA" w:rsidR="00135B81" w:rsidRDefault="00135B81"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r>
        <w:rPr>
          <w:rFonts w:asciiTheme="minorHAnsi" w:eastAsiaTheme="minorHAnsi" w:hAnsiTheme="minorHAnsi" w:cstheme="minorBidi"/>
          <w:noProof/>
          <w:color w:val="EE0000"/>
          <w:spacing w:val="0"/>
          <w:lang w:val="it-IT" w:eastAsia="en-US"/>
        </w:rPr>
        <w:t>Procedure:</w:t>
      </w:r>
    </w:p>
    <w:p w14:paraId="6E0174CA" w14:textId="69FCCEDA" w:rsidR="00135B81" w:rsidRPr="00135B81" w:rsidRDefault="00135B81" w:rsidP="00135B81">
      <w:pPr>
        <w:pStyle w:val="Aufzhlung"/>
        <w:numPr>
          <w:ilvl w:val="0"/>
          <w:numId w:val="27"/>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The deadline for submitting your Community Program Proposal is November 1</w:t>
      </w:r>
      <w:r w:rsidR="00B1263B">
        <w:rPr>
          <w:rFonts w:asciiTheme="minorHAnsi" w:eastAsiaTheme="minorHAnsi" w:hAnsiTheme="minorHAnsi" w:cstheme="minorBidi"/>
          <w:noProof/>
          <w:color w:val="EE0000"/>
          <w:spacing w:val="0"/>
          <w:lang w:val="it-IT" w:eastAsia="en-US"/>
        </w:rPr>
        <w:t xml:space="preserve"> 2026</w:t>
      </w:r>
      <w:r w:rsidRPr="00135B81">
        <w:rPr>
          <w:rFonts w:asciiTheme="minorHAnsi" w:eastAsiaTheme="minorHAnsi" w:hAnsiTheme="minorHAnsi" w:cstheme="minorBidi"/>
          <w:noProof/>
          <w:color w:val="EE0000"/>
          <w:spacing w:val="0"/>
          <w:lang w:val="it-IT" w:eastAsia="en-US"/>
        </w:rPr>
        <w:t xml:space="preserve">. </w:t>
      </w:r>
    </w:p>
    <w:p w14:paraId="48EA52CF" w14:textId="77777777" w:rsidR="00135B81" w:rsidRPr="00135B81" w:rsidRDefault="00135B81" w:rsidP="00135B81">
      <w:pPr>
        <w:pStyle w:val="Aufzhlung"/>
        <w:numPr>
          <w:ilvl w:val="0"/>
          <w:numId w:val="27"/>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 xml:space="preserve">In a first step, the application will be evaluated by the Management Office. </w:t>
      </w:r>
    </w:p>
    <w:p w14:paraId="6077988D" w14:textId="77777777" w:rsidR="00135B81" w:rsidRDefault="00135B81" w:rsidP="00135B81">
      <w:pPr>
        <w:pStyle w:val="Aufzhlung"/>
        <w:numPr>
          <w:ilvl w:val="0"/>
          <w:numId w:val="27"/>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 xml:space="preserve">Based on this evaluation the DSI Directors will take the decision. </w:t>
      </w:r>
    </w:p>
    <w:p w14:paraId="4508D0E0" w14:textId="02D4F812" w:rsidR="00B1263B" w:rsidRPr="0014271A" w:rsidRDefault="00B1263B" w:rsidP="00135B81">
      <w:pPr>
        <w:pStyle w:val="Aufzhlung"/>
        <w:numPr>
          <w:ilvl w:val="0"/>
          <w:numId w:val="27"/>
        </w:numPr>
        <w:rPr>
          <w:rFonts w:asciiTheme="minorHAnsi" w:eastAsiaTheme="minorHAnsi" w:hAnsiTheme="minorHAnsi" w:cstheme="minorBidi"/>
          <w:noProof/>
          <w:color w:val="EE0000"/>
          <w:spacing w:val="0"/>
          <w:highlight w:val="yellow"/>
          <w:lang w:val="it-IT" w:eastAsia="en-US"/>
        </w:rPr>
      </w:pPr>
      <w:r w:rsidRPr="0014271A">
        <w:rPr>
          <w:rFonts w:asciiTheme="minorHAnsi" w:eastAsiaTheme="minorHAnsi" w:hAnsiTheme="minorHAnsi" w:cstheme="minorBidi"/>
          <w:noProof/>
          <w:color w:val="EE0000"/>
          <w:spacing w:val="0"/>
          <w:highlight w:val="yellow"/>
          <w:lang w:val="it-IT" w:eastAsia="en-US"/>
        </w:rPr>
        <w:t>Funding for the activities in the UZH.ai-track will be decided by the UZH.ai team.</w:t>
      </w:r>
    </w:p>
    <w:p w14:paraId="672452C1" w14:textId="691B7236" w:rsidR="00135B81" w:rsidRPr="00135B81" w:rsidRDefault="00135B81" w:rsidP="00135B81">
      <w:pPr>
        <w:pStyle w:val="Aufzhlung"/>
        <w:numPr>
          <w:ilvl w:val="0"/>
          <w:numId w:val="27"/>
        </w:numPr>
        <w:rPr>
          <w:rFonts w:asciiTheme="minorHAnsi" w:eastAsiaTheme="minorHAnsi" w:hAnsiTheme="minorHAnsi" w:cstheme="minorBidi"/>
          <w:noProof/>
          <w:color w:val="EE0000"/>
          <w:spacing w:val="0"/>
          <w:lang w:val="it-IT" w:eastAsia="en-US"/>
        </w:rPr>
      </w:pPr>
      <w:r w:rsidRPr="00135B81">
        <w:rPr>
          <w:rFonts w:asciiTheme="minorHAnsi" w:eastAsiaTheme="minorHAnsi" w:hAnsiTheme="minorHAnsi" w:cstheme="minorBidi"/>
          <w:noProof/>
          <w:color w:val="EE0000"/>
          <w:spacing w:val="0"/>
          <w:lang w:val="it-IT" w:eastAsia="en-US"/>
        </w:rPr>
        <w:t>Your Community (Manager &amp; Chair) will be informed about the decision by the end of November</w:t>
      </w:r>
      <w:r w:rsidR="00B1263B">
        <w:rPr>
          <w:rFonts w:asciiTheme="minorHAnsi" w:eastAsiaTheme="minorHAnsi" w:hAnsiTheme="minorHAnsi" w:cstheme="minorBidi"/>
          <w:noProof/>
          <w:color w:val="EE0000"/>
          <w:spacing w:val="0"/>
          <w:lang w:val="it-IT" w:eastAsia="en-US"/>
        </w:rPr>
        <w:t xml:space="preserve"> 2026; this also entails the decision regarding the UZH.ai funded activities</w:t>
      </w:r>
      <w:r w:rsidRPr="00135B81">
        <w:rPr>
          <w:rFonts w:asciiTheme="minorHAnsi" w:eastAsiaTheme="minorHAnsi" w:hAnsiTheme="minorHAnsi" w:cstheme="minorBidi"/>
          <w:noProof/>
          <w:color w:val="EE0000"/>
          <w:spacing w:val="0"/>
          <w:lang w:val="it-IT" w:eastAsia="en-US"/>
        </w:rPr>
        <w:t>.</w:t>
      </w:r>
    </w:p>
    <w:p w14:paraId="40BD23BB" w14:textId="77777777" w:rsidR="00135B81" w:rsidRDefault="00135B81"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1F04E134" w14:textId="349A8A80" w:rsidR="00135B81" w:rsidRPr="0014271A" w:rsidRDefault="00135B81" w:rsidP="00135B81">
      <w:pPr>
        <w:rPr>
          <w:noProof/>
          <w:color w:val="EE0000"/>
          <w:lang w:val="en-US"/>
        </w:rPr>
      </w:pPr>
      <w:r w:rsidRPr="0014271A">
        <w:rPr>
          <w:noProof/>
          <w:color w:val="EE0000"/>
          <w:lang w:val="en-US"/>
        </w:rPr>
        <w:t>The funding decision is based on the general funding criteria (available on DSI website, see ‘financing criteria A) to I)’ (</w:t>
      </w:r>
      <w:hyperlink r:id="rId12" w:history="1">
        <w:r w:rsidRPr="0014271A">
          <w:rPr>
            <w:noProof/>
            <w:color w:val="EE0000"/>
            <w:lang w:val="en-US"/>
          </w:rPr>
          <w:t>https://www.dsi.uzh.ch/en/about/info-hub/community-support.html</w:t>
        </w:r>
      </w:hyperlink>
      <w:r w:rsidRPr="0014271A">
        <w:rPr>
          <w:noProof/>
          <w:color w:val="EE0000"/>
          <w:lang w:val="en-US"/>
        </w:rPr>
        <w:t>), the results of last year's funded community projects, the assessment of potential synergies between community projects, and the overall available funds. What is also taken into consideration is the completeness of the forms submitted.</w:t>
      </w:r>
      <w:r w:rsidR="00B1263B">
        <w:rPr>
          <w:noProof/>
          <w:color w:val="EE0000"/>
          <w:lang w:val="en-US"/>
        </w:rPr>
        <w:t xml:space="preserve"> </w:t>
      </w:r>
      <w:r w:rsidR="00B1263B" w:rsidRPr="0014271A">
        <w:rPr>
          <w:noProof/>
          <w:color w:val="EE0000"/>
          <w:highlight w:val="yellow"/>
          <w:lang w:val="en-US"/>
        </w:rPr>
        <w:t>The funding criteria for UZH.ai activities are outlined in this template.</w:t>
      </w:r>
    </w:p>
    <w:p w14:paraId="19403A3F" w14:textId="77777777" w:rsidR="00135B81" w:rsidRPr="0014271A" w:rsidRDefault="00135B81" w:rsidP="00135B81">
      <w:pPr>
        <w:rPr>
          <w:noProof/>
          <w:color w:val="EE0000"/>
          <w:lang w:val="en-US"/>
        </w:rPr>
      </w:pPr>
    </w:p>
    <w:p w14:paraId="500738C2" w14:textId="77777777" w:rsidR="00135B81" w:rsidRPr="0014271A" w:rsidRDefault="00135B81" w:rsidP="00135B81">
      <w:pPr>
        <w:rPr>
          <w:noProof/>
          <w:color w:val="EE0000"/>
          <w:lang w:val="en-US"/>
        </w:rPr>
      </w:pPr>
      <w:r w:rsidRPr="0014271A">
        <w:rPr>
          <w:noProof/>
          <w:color w:val="EE0000"/>
          <w:lang w:val="en-US"/>
        </w:rPr>
        <w:t xml:space="preserve">Of particular relevance in evaluating the proposal are suggestions that have the potential to support the financial long-term sustainability of the community (e.g. budget for writing larger grant applications such as </w:t>
      </w:r>
      <w:r w:rsidRPr="0014271A">
        <w:rPr>
          <w:noProof/>
          <w:color w:val="EE0000"/>
          <w:lang w:val="en-US"/>
        </w:rPr>
        <w:lastRenderedPageBreak/>
        <w:t>the DIZH structure call). Community proposals no longer need report or identify matching funds for the requested budget; but if community projects can be supported by additional funding, this should be outlined.</w:t>
      </w:r>
    </w:p>
    <w:p w14:paraId="05FFFF85" w14:textId="14D34C10" w:rsidR="00135B81" w:rsidRDefault="00135B81">
      <w:pPr>
        <w:rPr>
          <w:noProof/>
          <w:color w:val="EE0000"/>
          <w:lang w:val="it-IT"/>
        </w:rPr>
      </w:pPr>
      <w:r>
        <w:rPr>
          <w:noProof/>
          <w:color w:val="EE0000"/>
          <w:lang w:val="it-IT"/>
        </w:rPr>
        <w:br w:type="page"/>
      </w:r>
    </w:p>
    <w:p w14:paraId="4DAEABF4" w14:textId="19DEBDA1" w:rsidR="00135B81" w:rsidRPr="009C1CF8" w:rsidRDefault="00135B81" w:rsidP="00135B81">
      <w:pPr>
        <w:pStyle w:val="berschrift1"/>
        <w:rPr>
          <w:lang w:val="en-GB"/>
        </w:rPr>
      </w:pPr>
      <w:r>
        <w:rPr>
          <w:lang w:val="en-GB"/>
        </w:rPr>
        <w:lastRenderedPageBreak/>
        <w:t>Reporting 202</w:t>
      </w:r>
      <w:r w:rsidR="00524F5E">
        <w:rPr>
          <w:lang w:val="en-GB"/>
        </w:rPr>
        <w:t>6</w:t>
      </w:r>
    </w:p>
    <w:p w14:paraId="743CB404" w14:textId="77777777" w:rsidR="00135B81" w:rsidRPr="0014271A" w:rsidRDefault="00135B81" w:rsidP="00135B81">
      <w:pPr>
        <w:rPr>
          <w:i/>
          <w:iCs/>
          <w:noProof/>
          <w:color w:val="EE0000"/>
          <w:lang w:val="en-US"/>
        </w:rPr>
      </w:pPr>
      <w:r w:rsidRPr="0014271A">
        <w:rPr>
          <w:i/>
          <w:iCs/>
          <w:noProof/>
          <w:color w:val="EE0000"/>
          <w:lang w:val="en-US"/>
        </w:rPr>
        <w:t>[Please provide an overview of your activities in the current year; max. one page.]</w:t>
      </w:r>
    </w:p>
    <w:p w14:paraId="0919AC73" w14:textId="77777777" w:rsidR="00135B81" w:rsidRDefault="00135B81"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0B2A7AED" w14:textId="6D917B8A" w:rsidR="00135B81" w:rsidRPr="00135B81" w:rsidRDefault="00135B81" w:rsidP="00135B81">
      <w:pPr>
        <w:pStyle w:val="berschrift2"/>
        <w:rPr>
          <w:lang w:val="en-GB"/>
        </w:rPr>
      </w:pPr>
      <w:r>
        <w:rPr>
          <w:lang w:val="en-GB"/>
        </w:rPr>
        <w:t xml:space="preserve">1.1 Overview of </w:t>
      </w:r>
      <w:r w:rsidR="005649B2">
        <w:rPr>
          <w:lang w:val="en-GB"/>
        </w:rPr>
        <w:t>a</w:t>
      </w:r>
      <w:r>
        <w:rPr>
          <w:lang w:val="en-GB"/>
        </w:rPr>
        <w:t>ctivities</w:t>
      </w:r>
    </w:p>
    <w:p w14:paraId="4261089B" w14:textId="77777777" w:rsidR="00135B81" w:rsidRPr="009338FB" w:rsidRDefault="00135B81" w:rsidP="00135B81">
      <w:pPr>
        <w:rPr>
          <w:color w:val="FF0000"/>
          <w:lang w:val="en-US"/>
        </w:rPr>
      </w:pPr>
      <w:r w:rsidRPr="009338FB">
        <w:rPr>
          <w:color w:val="FF0000"/>
          <w:lang w:val="en-US"/>
        </w:rPr>
        <w:t>[Enter text]</w:t>
      </w:r>
    </w:p>
    <w:p w14:paraId="33BCDB06" w14:textId="77777777" w:rsidR="00135B81" w:rsidRDefault="00135B81"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6A6E4EC0" w14:textId="77777777" w:rsidR="00B1263B" w:rsidRDefault="00B1263B"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6A044955" w14:textId="46B94AF6" w:rsidR="00B1263B" w:rsidRPr="0014271A" w:rsidRDefault="00B1263B" w:rsidP="00B1263B">
      <w:pPr>
        <w:pStyle w:val="berschrift2"/>
        <w:rPr>
          <w:highlight w:val="yellow"/>
          <w:lang w:val="en-GB"/>
        </w:rPr>
      </w:pPr>
      <w:r w:rsidRPr="0014271A">
        <w:rPr>
          <w:highlight w:val="yellow"/>
          <w:lang w:val="en-GB"/>
        </w:rPr>
        <w:t>1.1.1 UZH.ai activities</w:t>
      </w:r>
    </w:p>
    <w:p w14:paraId="417E2E4D" w14:textId="58927C16" w:rsidR="00B1263B" w:rsidRPr="009338FB" w:rsidRDefault="00B1263B" w:rsidP="00B1263B">
      <w:pPr>
        <w:rPr>
          <w:color w:val="FF0000"/>
          <w:lang w:val="en-US"/>
        </w:rPr>
      </w:pPr>
      <w:r w:rsidRPr="0014271A">
        <w:rPr>
          <w:color w:val="FF0000"/>
          <w:highlight w:val="yellow"/>
          <w:lang w:val="en-US"/>
        </w:rPr>
        <w:t>Provide a short summary of your activities funded by UZH.ai – only if you have received such funding in 2026 [Enter text]</w:t>
      </w:r>
    </w:p>
    <w:p w14:paraId="06468560" w14:textId="77777777" w:rsidR="00B1263B" w:rsidRPr="0014271A" w:rsidRDefault="00B1263B" w:rsidP="00135B81">
      <w:pPr>
        <w:pStyle w:val="Aufzhlung"/>
        <w:numPr>
          <w:ilvl w:val="0"/>
          <w:numId w:val="0"/>
        </w:numPr>
        <w:ind w:left="130" w:hanging="130"/>
        <w:rPr>
          <w:rFonts w:asciiTheme="minorHAnsi" w:eastAsiaTheme="minorHAnsi" w:hAnsiTheme="minorHAnsi" w:cstheme="minorBidi"/>
          <w:noProof/>
          <w:color w:val="EE0000"/>
          <w:spacing w:val="0"/>
          <w:lang w:val="en-US" w:eastAsia="en-US"/>
        </w:rPr>
      </w:pPr>
    </w:p>
    <w:p w14:paraId="6B758042" w14:textId="77777777" w:rsidR="00B1263B" w:rsidRDefault="00B1263B"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54314633" w14:textId="77777777" w:rsidR="00B1263B" w:rsidRDefault="00B1263B"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5B1AE885" w14:textId="50807488" w:rsidR="00135B81" w:rsidRPr="00135B81" w:rsidRDefault="00135B81" w:rsidP="00135B81">
      <w:pPr>
        <w:pStyle w:val="berschrift2"/>
        <w:rPr>
          <w:lang w:val="en-GB"/>
        </w:rPr>
      </w:pPr>
      <w:r w:rsidRPr="00135B81">
        <w:rPr>
          <w:lang w:val="en-GB"/>
        </w:rPr>
        <w:t>1.2 Communication</w:t>
      </w:r>
      <w:r w:rsidR="005649B2">
        <w:rPr>
          <w:lang w:val="en-GB"/>
        </w:rPr>
        <w:t xml:space="preserve"> a</w:t>
      </w:r>
      <w:r w:rsidRPr="00135B81">
        <w:rPr>
          <w:lang w:val="en-GB"/>
        </w:rPr>
        <w:t>ctivities on Microsite</w:t>
      </w:r>
    </w:p>
    <w:p w14:paraId="2D970883" w14:textId="77777777" w:rsidR="00135B81" w:rsidRPr="00135B81" w:rsidRDefault="00135B81" w:rsidP="00135B81">
      <w:pPr>
        <w:rPr>
          <w:i/>
          <w:iCs/>
          <w:noProof/>
          <w:color w:val="EE0000"/>
          <w:lang w:val="it-IT"/>
        </w:rPr>
      </w:pPr>
      <w:r w:rsidRPr="00135B81">
        <w:rPr>
          <w:i/>
          <w:iCs/>
          <w:noProof/>
          <w:color w:val="EE0000"/>
          <w:lang w:val="it-IT"/>
        </w:rPr>
        <w:t>[Please describe shortly which adjustments were made in the microsite in the reporting year; e.g. members added, project and workshop descriptions, other news, etc.]</w:t>
      </w:r>
    </w:p>
    <w:p w14:paraId="162E5904" w14:textId="77777777" w:rsidR="00135B81" w:rsidRPr="00135B81" w:rsidRDefault="00135B81" w:rsidP="00135B81">
      <w:pPr>
        <w:rPr>
          <w:noProof/>
          <w:color w:val="EE0000"/>
          <w:lang w:val="it-IT"/>
        </w:rPr>
      </w:pPr>
      <w:r w:rsidRPr="00135B81">
        <w:rPr>
          <w:noProof/>
          <w:color w:val="EE0000"/>
          <w:lang w:val="it-IT"/>
        </w:rPr>
        <w:t xml:space="preserve"> </w:t>
      </w:r>
    </w:p>
    <w:p w14:paraId="0B19B69D" w14:textId="77777777" w:rsidR="00135B81" w:rsidRPr="00135B81" w:rsidRDefault="00135B81" w:rsidP="00135B81">
      <w:pPr>
        <w:rPr>
          <w:noProof/>
          <w:color w:val="EE0000"/>
          <w:lang w:val="it-IT"/>
        </w:rPr>
      </w:pPr>
      <w:r w:rsidRPr="00135B81">
        <w:rPr>
          <w:noProof/>
          <w:color w:val="EE0000"/>
          <w:lang w:val="it-IT"/>
        </w:rPr>
        <w:t>[Enter text]</w:t>
      </w:r>
    </w:p>
    <w:p w14:paraId="475D8EC9" w14:textId="77777777" w:rsidR="00135B81" w:rsidRDefault="00135B81"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7C2908FD" w14:textId="718D9148" w:rsidR="00E922E6" w:rsidRDefault="00E922E6">
      <w:pPr>
        <w:rPr>
          <w:noProof/>
          <w:color w:val="EE0000"/>
          <w:lang w:val="it-IT"/>
        </w:rPr>
      </w:pPr>
      <w:r>
        <w:rPr>
          <w:noProof/>
          <w:color w:val="EE0000"/>
          <w:lang w:val="it-IT"/>
        </w:rPr>
        <w:br w:type="page"/>
      </w:r>
    </w:p>
    <w:p w14:paraId="67324B66" w14:textId="77777777" w:rsidR="00E922E6" w:rsidRPr="00D85AC6" w:rsidRDefault="00E922E6" w:rsidP="00E922E6">
      <w:pPr>
        <w:rPr>
          <w:i/>
          <w:color w:val="FF0000"/>
          <w:lang w:val="en-US"/>
        </w:rPr>
      </w:pPr>
      <w:r w:rsidRPr="00D85AC6">
        <w:rPr>
          <w:i/>
          <w:color w:val="FF0000"/>
          <w:lang w:val="en-US"/>
        </w:rPr>
        <w:lastRenderedPageBreak/>
        <w:t xml:space="preserve">[Please adapt the below table according to your </w:t>
      </w:r>
      <w:r>
        <w:rPr>
          <w:i/>
          <w:color w:val="FF0000"/>
          <w:lang w:val="en-US"/>
        </w:rPr>
        <w:t>last year’s table</w:t>
      </w:r>
      <w:r w:rsidRPr="00D85AC6">
        <w:rPr>
          <w:i/>
          <w:color w:val="FF0000"/>
          <w:lang w:val="en-US"/>
        </w:rPr>
        <w:t xml:space="preserve"> and fill in the details: Planned goals, achievements, weblinks, contact; use bullet points.]</w:t>
      </w:r>
    </w:p>
    <w:tbl>
      <w:tblPr>
        <w:tblpPr w:leftFromText="180" w:rightFromText="180" w:vertAnchor="page" w:horzAnchor="margin" w:tblpXSpec="center" w:tblpY="286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4"/>
        <w:gridCol w:w="1365"/>
        <w:gridCol w:w="2248"/>
        <w:gridCol w:w="2310"/>
        <w:gridCol w:w="1696"/>
        <w:gridCol w:w="1362"/>
      </w:tblGrid>
      <w:tr w:rsidR="00E922E6" w:rsidRPr="00D85AC6" w14:paraId="5040E1A5" w14:textId="77777777" w:rsidTr="009B4259">
        <w:trPr>
          <w:trHeight w:val="374"/>
        </w:trPr>
        <w:tc>
          <w:tcPr>
            <w:tcW w:w="106" w:type="pct"/>
            <w:shd w:val="clear" w:color="auto" w:fill="F2F2F2" w:themeFill="background1" w:themeFillShade="F2"/>
            <w:noWrap/>
          </w:tcPr>
          <w:p w14:paraId="76AA6AF7" w14:textId="77777777" w:rsidR="00E922E6" w:rsidRPr="00D85AC6" w:rsidRDefault="00E922E6" w:rsidP="009B4259">
            <w:pPr>
              <w:spacing w:after="120"/>
              <w:rPr>
                <w:b/>
                <w:spacing w:val="-2"/>
                <w:lang w:val="en-US"/>
              </w:rPr>
            </w:pPr>
          </w:p>
        </w:tc>
        <w:tc>
          <w:tcPr>
            <w:tcW w:w="744" w:type="pct"/>
            <w:shd w:val="clear" w:color="auto" w:fill="F2F2F2" w:themeFill="background1" w:themeFillShade="F2"/>
            <w:noWrap/>
          </w:tcPr>
          <w:p w14:paraId="02D678C0" w14:textId="77777777" w:rsidR="00E922E6" w:rsidRPr="00D85AC6" w:rsidRDefault="00E922E6" w:rsidP="009B4259">
            <w:pPr>
              <w:spacing w:after="120"/>
              <w:rPr>
                <w:b/>
                <w:spacing w:val="-2"/>
                <w:lang w:val="en-US"/>
              </w:rPr>
            </w:pPr>
          </w:p>
        </w:tc>
        <w:tc>
          <w:tcPr>
            <w:tcW w:w="1225" w:type="pct"/>
            <w:shd w:val="clear" w:color="auto" w:fill="F2F2F2" w:themeFill="background1" w:themeFillShade="F2"/>
          </w:tcPr>
          <w:p w14:paraId="78E30A54" w14:textId="77777777" w:rsidR="00E922E6" w:rsidRPr="00D85AC6" w:rsidRDefault="00E922E6" w:rsidP="009B4259">
            <w:pPr>
              <w:spacing w:after="120"/>
              <w:rPr>
                <w:b/>
                <w:spacing w:val="-2"/>
                <w:lang w:val="en-US"/>
              </w:rPr>
            </w:pPr>
            <w:r w:rsidRPr="00D85AC6">
              <w:rPr>
                <w:b/>
                <w:spacing w:val="-2"/>
                <w:lang w:val="en-US"/>
              </w:rPr>
              <w:t>Planned goals based on last year's program</w:t>
            </w:r>
          </w:p>
        </w:tc>
        <w:tc>
          <w:tcPr>
            <w:tcW w:w="1259" w:type="pct"/>
            <w:shd w:val="clear" w:color="auto" w:fill="F2F2F2" w:themeFill="background1" w:themeFillShade="F2"/>
          </w:tcPr>
          <w:p w14:paraId="39103BA5" w14:textId="77777777" w:rsidR="00E922E6" w:rsidRPr="00D85AC6" w:rsidRDefault="00E922E6" w:rsidP="009B4259">
            <w:pPr>
              <w:spacing w:after="120"/>
              <w:rPr>
                <w:b/>
                <w:spacing w:val="-2"/>
                <w:lang w:val="en-US"/>
              </w:rPr>
            </w:pPr>
            <w:r w:rsidRPr="00D85AC6">
              <w:rPr>
                <w:b/>
                <w:spacing w:val="-2"/>
                <w:lang w:val="en-US"/>
              </w:rPr>
              <w:t>Achievements in reporting year</w:t>
            </w:r>
          </w:p>
        </w:tc>
        <w:tc>
          <w:tcPr>
            <w:tcW w:w="924" w:type="pct"/>
            <w:shd w:val="clear" w:color="auto" w:fill="F2F2F2" w:themeFill="background1" w:themeFillShade="F2"/>
          </w:tcPr>
          <w:p w14:paraId="3ECCEE66" w14:textId="77777777" w:rsidR="00E922E6" w:rsidRPr="00D85AC6" w:rsidRDefault="00E922E6" w:rsidP="009B4259">
            <w:pPr>
              <w:spacing w:after="120"/>
              <w:rPr>
                <w:b/>
                <w:spacing w:val="-2"/>
                <w:lang w:val="en-US"/>
              </w:rPr>
            </w:pPr>
            <w:r w:rsidRPr="00D85AC6">
              <w:rPr>
                <w:b/>
                <w:spacing w:val="-2"/>
                <w:lang w:val="en-US"/>
              </w:rPr>
              <w:t>Weblink on community website</w:t>
            </w:r>
          </w:p>
        </w:tc>
        <w:tc>
          <w:tcPr>
            <w:tcW w:w="742" w:type="pct"/>
            <w:shd w:val="clear" w:color="auto" w:fill="F2F2F2" w:themeFill="background1" w:themeFillShade="F2"/>
          </w:tcPr>
          <w:p w14:paraId="56E2A781" w14:textId="77777777" w:rsidR="00E922E6" w:rsidRPr="00D85AC6" w:rsidRDefault="00E922E6" w:rsidP="009B4259">
            <w:pPr>
              <w:spacing w:after="120"/>
              <w:rPr>
                <w:b/>
                <w:spacing w:val="-2"/>
                <w:lang w:val="en-US"/>
              </w:rPr>
            </w:pPr>
            <w:r w:rsidRPr="00D85AC6">
              <w:rPr>
                <w:b/>
                <w:spacing w:val="-2"/>
                <w:lang w:val="en-US"/>
              </w:rPr>
              <w:t>Project Owner &amp; Contact</w:t>
            </w:r>
          </w:p>
        </w:tc>
      </w:tr>
      <w:tr w:rsidR="00E922E6" w:rsidRPr="00D85AC6" w14:paraId="5C1095D9" w14:textId="77777777" w:rsidTr="009B4259">
        <w:trPr>
          <w:trHeight w:val="439"/>
        </w:trPr>
        <w:tc>
          <w:tcPr>
            <w:tcW w:w="106" w:type="pct"/>
            <w:shd w:val="clear" w:color="auto" w:fill="F2F2F2" w:themeFill="background1" w:themeFillShade="F2"/>
            <w:noWrap/>
            <w:hideMark/>
          </w:tcPr>
          <w:p w14:paraId="641D525A" w14:textId="77777777" w:rsidR="00E922E6" w:rsidRPr="00D85AC6" w:rsidRDefault="00E922E6" w:rsidP="009B4259">
            <w:pPr>
              <w:spacing w:after="120"/>
              <w:rPr>
                <w:spacing w:val="-2"/>
                <w:lang w:val="en-US"/>
              </w:rPr>
            </w:pPr>
            <w:r w:rsidRPr="00D85AC6">
              <w:rPr>
                <w:spacing w:val="-2"/>
                <w:lang w:val="en-US"/>
              </w:rPr>
              <w:t>1</w:t>
            </w:r>
          </w:p>
        </w:tc>
        <w:tc>
          <w:tcPr>
            <w:tcW w:w="744" w:type="pct"/>
            <w:noWrap/>
            <w:hideMark/>
          </w:tcPr>
          <w:p w14:paraId="53ED379D" w14:textId="77777777" w:rsidR="00E922E6" w:rsidRPr="00D85AC6" w:rsidRDefault="00E922E6" w:rsidP="009B4259">
            <w:pPr>
              <w:spacing w:after="120"/>
              <w:rPr>
                <w:b/>
                <w:spacing w:val="-2"/>
                <w:lang w:val="en-US"/>
              </w:rPr>
            </w:pPr>
            <w:r w:rsidRPr="00D85AC6">
              <w:rPr>
                <w:b/>
                <w:spacing w:val="-2"/>
                <w:lang w:val="en-US"/>
              </w:rPr>
              <w:t>Project</w:t>
            </w:r>
          </w:p>
          <w:p w14:paraId="4E7B519C" w14:textId="77777777" w:rsidR="00E922E6" w:rsidRDefault="00E922E6" w:rsidP="009B4259">
            <w:pPr>
              <w:spacing w:after="120"/>
              <w:rPr>
                <w:spacing w:val="-2"/>
                <w:lang w:val="en-US"/>
              </w:rPr>
            </w:pPr>
            <w:r w:rsidRPr="00D85AC6">
              <w:rPr>
                <w:spacing w:val="-2"/>
                <w:lang w:val="en-US"/>
              </w:rPr>
              <w:t>(add project name and details, dates)</w:t>
            </w:r>
          </w:p>
          <w:p w14:paraId="6BF6A3C3" w14:textId="77777777" w:rsidR="00E922E6" w:rsidRPr="00D85AC6" w:rsidRDefault="00E922E6" w:rsidP="009B4259">
            <w:pPr>
              <w:spacing w:after="120"/>
              <w:rPr>
                <w:rFonts w:ascii="Calibri" w:hAnsi="Calibri" w:cs="Calibri"/>
                <w:color w:val="000000"/>
                <w:lang w:val="en-US" w:eastAsia="de-CH"/>
              </w:rPr>
            </w:pPr>
            <w:r w:rsidRPr="00321BDE">
              <w:rPr>
                <w:i/>
                <w:color w:val="FF0000"/>
                <w:spacing w:val="-2"/>
                <w:lang w:val="en-US"/>
              </w:rPr>
              <w:t xml:space="preserve">[one line for each project </w:t>
            </w:r>
            <w:r>
              <w:rPr>
                <w:i/>
                <w:color w:val="FF0000"/>
                <w:spacing w:val="-2"/>
                <w:lang w:val="en-US"/>
              </w:rPr>
              <w:t>i</w:t>
            </w:r>
            <w:r w:rsidRPr="00321BDE">
              <w:rPr>
                <w:i/>
                <w:color w:val="FF0000"/>
                <w:spacing w:val="-2"/>
                <w:lang w:val="en-US"/>
              </w:rPr>
              <w:t>f there is more than one]</w:t>
            </w:r>
          </w:p>
        </w:tc>
        <w:tc>
          <w:tcPr>
            <w:tcW w:w="1225" w:type="pct"/>
            <w:hideMark/>
          </w:tcPr>
          <w:p w14:paraId="6FF564BA" w14:textId="77777777" w:rsidR="00E922E6" w:rsidRPr="00D85AC6" w:rsidRDefault="00E922E6" w:rsidP="009B4259">
            <w:pPr>
              <w:spacing w:after="120"/>
              <w:rPr>
                <w:spacing w:val="-2"/>
                <w:lang w:val="en-US"/>
              </w:rPr>
            </w:pPr>
            <w:r w:rsidRPr="00D85AC6">
              <w:rPr>
                <w:spacing w:val="-2"/>
                <w:lang w:val="en-US"/>
              </w:rPr>
              <w:t>List of goals of project</w:t>
            </w:r>
          </w:p>
        </w:tc>
        <w:tc>
          <w:tcPr>
            <w:tcW w:w="1259" w:type="pct"/>
          </w:tcPr>
          <w:p w14:paraId="34261B32" w14:textId="77777777" w:rsidR="00E922E6" w:rsidRPr="00D85AC6" w:rsidRDefault="00E922E6" w:rsidP="009B4259">
            <w:pPr>
              <w:spacing w:after="120"/>
              <w:rPr>
                <w:spacing w:val="-2"/>
                <w:lang w:val="en-US"/>
              </w:rPr>
            </w:pPr>
            <w:r w:rsidRPr="00D85AC6">
              <w:rPr>
                <w:spacing w:val="-2"/>
                <w:lang w:val="en-US"/>
              </w:rPr>
              <w:t>Achievement, degree of achievement and reasons</w:t>
            </w:r>
          </w:p>
        </w:tc>
        <w:tc>
          <w:tcPr>
            <w:tcW w:w="924" w:type="pct"/>
          </w:tcPr>
          <w:p w14:paraId="34EE2F19" w14:textId="77777777" w:rsidR="00E922E6" w:rsidRPr="00D85AC6" w:rsidRDefault="00E922E6" w:rsidP="009B4259">
            <w:pPr>
              <w:spacing w:after="120"/>
              <w:rPr>
                <w:spacing w:val="-2"/>
                <w:lang w:val="en-US"/>
              </w:rPr>
            </w:pPr>
            <w:r w:rsidRPr="00D85AC6">
              <w:rPr>
                <w:spacing w:val="-2"/>
                <w:lang w:val="en-US"/>
              </w:rPr>
              <w:t>Weblink</w:t>
            </w:r>
          </w:p>
        </w:tc>
        <w:tc>
          <w:tcPr>
            <w:tcW w:w="742" w:type="pct"/>
          </w:tcPr>
          <w:p w14:paraId="30919512" w14:textId="77777777" w:rsidR="00E922E6" w:rsidRPr="00D85AC6" w:rsidRDefault="00E922E6" w:rsidP="009B4259">
            <w:pPr>
              <w:spacing w:after="120"/>
              <w:rPr>
                <w:spacing w:val="-2"/>
                <w:lang w:val="en-US"/>
              </w:rPr>
            </w:pPr>
            <w:r w:rsidRPr="00D85AC6">
              <w:rPr>
                <w:spacing w:val="-2"/>
                <w:lang w:val="en-US"/>
              </w:rPr>
              <w:t>Name, Surname , Mail address</w:t>
            </w:r>
          </w:p>
        </w:tc>
      </w:tr>
      <w:tr w:rsidR="00E922E6" w:rsidRPr="00D85AC6" w14:paraId="2CC2C122" w14:textId="77777777" w:rsidTr="009B4259">
        <w:trPr>
          <w:trHeight w:val="315"/>
        </w:trPr>
        <w:tc>
          <w:tcPr>
            <w:tcW w:w="106" w:type="pct"/>
            <w:shd w:val="clear" w:color="auto" w:fill="F2F2F2" w:themeFill="background1" w:themeFillShade="F2"/>
            <w:noWrap/>
            <w:hideMark/>
          </w:tcPr>
          <w:p w14:paraId="03519C86" w14:textId="77777777" w:rsidR="00E922E6" w:rsidRPr="00D85AC6" w:rsidRDefault="00E922E6" w:rsidP="009B4259">
            <w:pPr>
              <w:spacing w:after="120"/>
              <w:rPr>
                <w:spacing w:val="-2"/>
                <w:lang w:val="en-US"/>
              </w:rPr>
            </w:pPr>
            <w:r>
              <w:rPr>
                <w:spacing w:val="-2"/>
                <w:lang w:val="en-US"/>
              </w:rPr>
              <w:t>2</w:t>
            </w:r>
          </w:p>
        </w:tc>
        <w:tc>
          <w:tcPr>
            <w:tcW w:w="744" w:type="pct"/>
            <w:noWrap/>
            <w:hideMark/>
          </w:tcPr>
          <w:p w14:paraId="6CEE695D" w14:textId="77777777" w:rsidR="00E922E6" w:rsidRPr="00D85AC6" w:rsidRDefault="00E922E6" w:rsidP="009B4259">
            <w:pPr>
              <w:spacing w:after="120"/>
              <w:rPr>
                <w:b/>
                <w:spacing w:val="-2"/>
                <w:lang w:val="en-US"/>
              </w:rPr>
            </w:pPr>
            <w:r w:rsidRPr="00D85AC6">
              <w:rPr>
                <w:b/>
                <w:spacing w:val="-2"/>
                <w:lang w:val="en-US"/>
              </w:rPr>
              <w:t>Events &amp; Workshops</w:t>
            </w:r>
          </w:p>
          <w:p w14:paraId="114D06D5" w14:textId="77777777" w:rsidR="00E922E6" w:rsidRDefault="00E922E6" w:rsidP="009B4259">
            <w:pPr>
              <w:spacing w:after="120"/>
              <w:rPr>
                <w:spacing w:val="-2"/>
                <w:lang w:val="en-US"/>
              </w:rPr>
            </w:pPr>
            <w:r w:rsidRPr="00D85AC6">
              <w:rPr>
                <w:spacing w:val="-2"/>
                <w:lang w:val="en-US"/>
              </w:rPr>
              <w:t>(add project name and details like dates, number of participants)</w:t>
            </w:r>
          </w:p>
          <w:p w14:paraId="530BCEF4" w14:textId="77777777" w:rsidR="00E922E6" w:rsidRPr="00D85AC6" w:rsidRDefault="00E922E6" w:rsidP="009B4259">
            <w:pPr>
              <w:spacing w:after="120"/>
              <w:rPr>
                <w:spacing w:val="-2"/>
                <w:lang w:val="en-US"/>
              </w:rPr>
            </w:pPr>
            <w:r w:rsidRPr="00321BDE">
              <w:rPr>
                <w:i/>
                <w:color w:val="FF0000"/>
                <w:spacing w:val="-2"/>
                <w:lang w:val="en-US"/>
              </w:rPr>
              <w:t xml:space="preserve">[one line for each </w:t>
            </w:r>
            <w:r>
              <w:rPr>
                <w:i/>
                <w:color w:val="FF0000"/>
                <w:spacing w:val="-2"/>
                <w:lang w:val="en-US"/>
              </w:rPr>
              <w:t>event/workshop</w:t>
            </w:r>
            <w:r w:rsidRPr="00321BDE">
              <w:rPr>
                <w:i/>
                <w:color w:val="FF0000"/>
                <w:spacing w:val="-2"/>
                <w:lang w:val="en-US"/>
              </w:rPr>
              <w:t xml:space="preserve"> </w:t>
            </w:r>
            <w:r>
              <w:rPr>
                <w:i/>
                <w:color w:val="FF0000"/>
                <w:spacing w:val="-2"/>
                <w:lang w:val="en-US"/>
              </w:rPr>
              <w:t>i</w:t>
            </w:r>
            <w:r w:rsidRPr="00321BDE">
              <w:rPr>
                <w:i/>
                <w:color w:val="FF0000"/>
                <w:spacing w:val="-2"/>
                <w:lang w:val="en-US"/>
              </w:rPr>
              <w:t>f there is more than one]</w:t>
            </w:r>
          </w:p>
        </w:tc>
        <w:tc>
          <w:tcPr>
            <w:tcW w:w="1225" w:type="pct"/>
            <w:hideMark/>
          </w:tcPr>
          <w:p w14:paraId="31C8E74D" w14:textId="77777777" w:rsidR="00E922E6" w:rsidRDefault="00E922E6" w:rsidP="009B4259">
            <w:pPr>
              <w:spacing w:after="120"/>
              <w:rPr>
                <w:spacing w:val="-2"/>
                <w:lang w:val="en-US"/>
              </w:rPr>
            </w:pPr>
            <w:r w:rsidRPr="00D85AC6">
              <w:rPr>
                <w:spacing w:val="-2"/>
                <w:lang w:val="en-US"/>
              </w:rPr>
              <w:t>List of goals of Events &amp; Workshops</w:t>
            </w:r>
          </w:p>
          <w:p w14:paraId="070F3B9D" w14:textId="7FAC47A9" w:rsidR="00B1263B" w:rsidRPr="00D85AC6" w:rsidRDefault="00B1263B" w:rsidP="009B4259">
            <w:pPr>
              <w:spacing w:after="120"/>
              <w:rPr>
                <w:spacing w:val="-2"/>
                <w:lang w:val="en-US"/>
              </w:rPr>
            </w:pPr>
            <w:r w:rsidRPr="0014271A">
              <w:rPr>
                <w:spacing w:val="-2"/>
                <w:highlight w:val="yellow"/>
                <w:lang w:val="en-US"/>
              </w:rPr>
              <w:t>Please indicate accordingly if the event has been funded by UZH.ai</w:t>
            </w:r>
          </w:p>
        </w:tc>
        <w:tc>
          <w:tcPr>
            <w:tcW w:w="1259" w:type="pct"/>
          </w:tcPr>
          <w:p w14:paraId="6E6EA8C2" w14:textId="77777777" w:rsidR="00E922E6" w:rsidRPr="00D85AC6" w:rsidRDefault="00E922E6" w:rsidP="009B4259">
            <w:pPr>
              <w:spacing w:after="120"/>
              <w:rPr>
                <w:spacing w:val="-2"/>
                <w:lang w:val="en-US"/>
              </w:rPr>
            </w:pPr>
            <w:r w:rsidRPr="00D85AC6">
              <w:rPr>
                <w:spacing w:val="-2"/>
                <w:lang w:val="en-US"/>
              </w:rPr>
              <w:t>Achievement, degree of achievement and reasons</w:t>
            </w:r>
            <w:r>
              <w:rPr>
                <w:spacing w:val="-2"/>
                <w:lang w:val="en-US"/>
              </w:rPr>
              <w:t xml:space="preserve">, </w:t>
            </w:r>
            <w:r w:rsidRPr="008F7CEB">
              <w:rPr>
                <w:color w:val="7030A0"/>
                <w:spacing w:val="-2"/>
                <w:lang w:val="en-US"/>
              </w:rPr>
              <w:t>participant numbers (not registered)</w:t>
            </w:r>
          </w:p>
        </w:tc>
        <w:tc>
          <w:tcPr>
            <w:tcW w:w="924" w:type="pct"/>
          </w:tcPr>
          <w:p w14:paraId="264D198F" w14:textId="77777777" w:rsidR="00E922E6" w:rsidRPr="00D85AC6" w:rsidRDefault="00E922E6" w:rsidP="009B4259">
            <w:pPr>
              <w:spacing w:after="120"/>
              <w:rPr>
                <w:spacing w:val="-2"/>
                <w:lang w:val="en-US"/>
              </w:rPr>
            </w:pPr>
            <w:r w:rsidRPr="00D85AC6">
              <w:rPr>
                <w:spacing w:val="-2"/>
                <w:lang w:val="en-US"/>
              </w:rPr>
              <w:t>Weblink</w:t>
            </w:r>
          </w:p>
        </w:tc>
        <w:tc>
          <w:tcPr>
            <w:tcW w:w="742" w:type="pct"/>
          </w:tcPr>
          <w:p w14:paraId="76DA38D2" w14:textId="77777777" w:rsidR="00E922E6" w:rsidRPr="00D85AC6" w:rsidRDefault="00E922E6" w:rsidP="009B4259">
            <w:pPr>
              <w:spacing w:after="120"/>
              <w:rPr>
                <w:spacing w:val="-2"/>
                <w:lang w:val="en-US"/>
              </w:rPr>
            </w:pPr>
            <w:r w:rsidRPr="00D85AC6">
              <w:rPr>
                <w:spacing w:val="-2"/>
                <w:lang w:val="en-US"/>
              </w:rPr>
              <w:t>Name, Surname , Mail address</w:t>
            </w:r>
          </w:p>
        </w:tc>
      </w:tr>
      <w:tr w:rsidR="00E922E6" w:rsidRPr="00641D1F" w14:paraId="75B4B081" w14:textId="77777777" w:rsidTr="009B4259">
        <w:trPr>
          <w:trHeight w:val="315"/>
        </w:trPr>
        <w:tc>
          <w:tcPr>
            <w:tcW w:w="106" w:type="pct"/>
            <w:shd w:val="clear" w:color="auto" w:fill="F2F2F2" w:themeFill="background1" w:themeFillShade="F2"/>
            <w:noWrap/>
          </w:tcPr>
          <w:p w14:paraId="4677FDF5" w14:textId="77777777" w:rsidR="00E922E6" w:rsidRPr="004823DF" w:rsidRDefault="00E922E6" w:rsidP="009B4259">
            <w:pPr>
              <w:spacing w:after="120"/>
              <w:rPr>
                <w:color w:val="000000" w:themeColor="text1"/>
                <w:spacing w:val="-2"/>
                <w:lang w:val="en-US"/>
              </w:rPr>
            </w:pPr>
            <w:r w:rsidRPr="004823DF">
              <w:rPr>
                <w:color w:val="000000" w:themeColor="text1"/>
                <w:spacing w:val="-2"/>
                <w:lang w:val="en-US"/>
              </w:rPr>
              <w:t>3</w:t>
            </w:r>
          </w:p>
        </w:tc>
        <w:tc>
          <w:tcPr>
            <w:tcW w:w="744" w:type="pct"/>
            <w:noWrap/>
          </w:tcPr>
          <w:p w14:paraId="04567A39" w14:textId="77777777" w:rsidR="00E922E6" w:rsidRPr="004823DF" w:rsidRDefault="00E922E6" w:rsidP="009B4259">
            <w:pPr>
              <w:spacing w:after="120"/>
              <w:rPr>
                <w:b/>
                <w:color w:val="000000" w:themeColor="text1"/>
                <w:spacing w:val="-2"/>
                <w:lang w:val="en-US"/>
              </w:rPr>
            </w:pPr>
            <w:r w:rsidRPr="004823DF">
              <w:rPr>
                <w:b/>
                <w:color w:val="000000" w:themeColor="text1"/>
                <w:spacing w:val="-2"/>
                <w:lang w:val="en-US"/>
              </w:rPr>
              <w:t>Public Events</w:t>
            </w:r>
          </w:p>
        </w:tc>
        <w:tc>
          <w:tcPr>
            <w:tcW w:w="1225" w:type="pct"/>
            <w:noWrap/>
          </w:tcPr>
          <w:p w14:paraId="5D3CDE3D" w14:textId="77777777" w:rsidR="00E922E6" w:rsidRDefault="00E922E6" w:rsidP="009B4259">
            <w:pPr>
              <w:spacing w:after="120"/>
              <w:rPr>
                <w:color w:val="000000" w:themeColor="text1"/>
                <w:spacing w:val="-2"/>
                <w:lang w:val="en-US"/>
              </w:rPr>
            </w:pPr>
            <w:r w:rsidRPr="004823DF">
              <w:rPr>
                <w:color w:val="000000" w:themeColor="text1"/>
                <w:spacing w:val="-2"/>
                <w:lang w:val="en-US"/>
              </w:rPr>
              <w:t xml:space="preserve">List of goals of Public Events </w:t>
            </w:r>
          </w:p>
          <w:p w14:paraId="049B847F" w14:textId="27AEA47D" w:rsidR="00B1263B" w:rsidRPr="004823DF" w:rsidRDefault="00B1263B" w:rsidP="009B4259">
            <w:pPr>
              <w:spacing w:after="120"/>
              <w:rPr>
                <w:color w:val="000000" w:themeColor="text1"/>
                <w:spacing w:val="-2"/>
                <w:lang w:val="en-US"/>
              </w:rPr>
            </w:pPr>
            <w:r w:rsidRPr="0014271A">
              <w:rPr>
                <w:spacing w:val="-2"/>
                <w:highlight w:val="yellow"/>
                <w:lang w:val="en-US"/>
              </w:rPr>
              <w:t>Please indicate accordingly if the event has been funded by UZH.ai</w:t>
            </w:r>
          </w:p>
        </w:tc>
        <w:tc>
          <w:tcPr>
            <w:tcW w:w="1259" w:type="pct"/>
          </w:tcPr>
          <w:p w14:paraId="5D36C0EB" w14:textId="77777777" w:rsidR="00E922E6" w:rsidRPr="004823DF" w:rsidRDefault="00E922E6" w:rsidP="009B4259">
            <w:pPr>
              <w:spacing w:after="120"/>
              <w:rPr>
                <w:color w:val="000000" w:themeColor="text1"/>
                <w:spacing w:val="-2"/>
                <w:lang w:val="en-US"/>
              </w:rPr>
            </w:pPr>
            <w:r w:rsidRPr="004823DF">
              <w:rPr>
                <w:color w:val="000000" w:themeColor="text1"/>
                <w:spacing w:val="-2"/>
                <w:lang w:val="en-US"/>
              </w:rPr>
              <w:t>Achievement, degree of achievement and reasons</w:t>
            </w:r>
            <w:r>
              <w:rPr>
                <w:color w:val="000000" w:themeColor="text1"/>
                <w:spacing w:val="-2"/>
                <w:lang w:val="en-US"/>
              </w:rPr>
              <w:t xml:space="preserve">, </w:t>
            </w:r>
            <w:r w:rsidRPr="008F7CEB">
              <w:rPr>
                <w:color w:val="7030A0"/>
                <w:spacing w:val="-2"/>
                <w:lang w:val="en-US"/>
              </w:rPr>
              <w:t>participant numbers (not registered)</w:t>
            </w:r>
          </w:p>
        </w:tc>
        <w:tc>
          <w:tcPr>
            <w:tcW w:w="924" w:type="pct"/>
          </w:tcPr>
          <w:p w14:paraId="1893EDD6" w14:textId="77777777" w:rsidR="00E922E6" w:rsidRPr="004823DF" w:rsidRDefault="00E922E6" w:rsidP="009B4259">
            <w:pPr>
              <w:spacing w:after="120"/>
              <w:rPr>
                <w:color w:val="000000" w:themeColor="text1"/>
                <w:spacing w:val="-2"/>
                <w:lang w:val="en-US"/>
              </w:rPr>
            </w:pPr>
            <w:r w:rsidRPr="004823DF">
              <w:rPr>
                <w:color w:val="000000" w:themeColor="text1"/>
                <w:spacing w:val="-2"/>
                <w:lang w:val="en-US"/>
              </w:rPr>
              <w:t>Weblink</w:t>
            </w:r>
          </w:p>
        </w:tc>
        <w:tc>
          <w:tcPr>
            <w:tcW w:w="742" w:type="pct"/>
          </w:tcPr>
          <w:p w14:paraId="7E17E4E2" w14:textId="77777777" w:rsidR="00E922E6" w:rsidRPr="004823DF" w:rsidRDefault="00E922E6" w:rsidP="009B4259">
            <w:pPr>
              <w:spacing w:after="120"/>
              <w:rPr>
                <w:color w:val="000000" w:themeColor="text1"/>
                <w:spacing w:val="-2"/>
                <w:lang w:val="en-US"/>
              </w:rPr>
            </w:pPr>
            <w:r w:rsidRPr="004823DF">
              <w:rPr>
                <w:color w:val="000000" w:themeColor="text1"/>
                <w:spacing w:val="-2"/>
                <w:lang w:val="en-US"/>
              </w:rPr>
              <w:t>Name, Surname , Mail address</w:t>
            </w:r>
          </w:p>
        </w:tc>
      </w:tr>
      <w:tr w:rsidR="00E922E6" w:rsidRPr="00375DB4" w14:paraId="58B8D0F4" w14:textId="77777777" w:rsidTr="009B4259">
        <w:trPr>
          <w:trHeight w:val="315"/>
        </w:trPr>
        <w:tc>
          <w:tcPr>
            <w:tcW w:w="106" w:type="pct"/>
            <w:shd w:val="clear" w:color="auto" w:fill="F2F2F2" w:themeFill="background1" w:themeFillShade="F2"/>
            <w:noWrap/>
            <w:hideMark/>
          </w:tcPr>
          <w:p w14:paraId="2FE42F30" w14:textId="77777777" w:rsidR="00E922E6" w:rsidRPr="004823DF" w:rsidRDefault="00E922E6" w:rsidP="009B4259">
            <w:pPr>
              <w:spacing w:after="120"/>
              <w:rPr>
                <w:color w:val="000000" w:themeColor="text1"/>
                <w:spacing w:val="-2"/>
                <w:lang w:val="en-US"/>
              </w:rPr>
            </w:pPr>
            <w:r w:rsidRPr="004823DF">
              <w:rPr>
                <w:color w:val="000000" w:themeColor="text1"/>
                <w:spacing w:val="-2"/>
                <w:lang w:val="en-US"/>
              </w:rPr>
              <w:t>4</w:t>
            </w:r>
          </w:p>
        </w:tc>
        <w:tc>
          <w:tcPr>
            <w:tcW w:w="744" w:type="pct"/>
            <w:noWrap/>
            <w:hideMark/>
          </w:tcPr>
          <w:p w14:paraId="5FF314AF" w14:textId="77777777" w:rsidR="00E922E6" w:rsidRPr="00D85AC6" w:rsidRDefault="00E922E6" w:rsidP="009B4259">
            <w:pPr>
              <w:spacing w:after="120"/>
              <w:rPr>
                <w:b/>
                <w:spacing w:val="-2"/>
                <w:lang w:val="en-US"/>
              </w:rPr>
            </w:pPr>
            <w:r w:rsidRPr="00D85AC6">
              <w:rPr>
                <w:b/>
                <w:spacing w:val="-2"/>
                <w:lang w:val="en-US"/>
              </w:rPr>
              <w:t>Fellowship</w:t>
            </w:r>
          </w:p>
          <w:p w14:paraId="0B6D6C06" w14:textId="77777777" w:rsidR="00E922E6" w:rsidRDefault="00E922E6" w:rsidP="009B4259">
            <w:pPr>
              <w:spacing w:after="120"/>
              <w:rPr>
                <w:spacing w:val="-2"/>
                <w:lang w:val="en-US"/>
              </w:rPr>
            </w:pPr>
            <w:r w:rsidRPr="00D85AC6">
              <w:rPr>
                <w:spacing w:val="-2"/>
                <w:lang w:val="en-US"/>
              </w:rPr>
              <w:t>(add details like duration, name)</w:t>
            </w:r>
          </w:p>
          <w:p w14:paraId="7FD5CB9D" w14:textId="77777777" w:rsidR="00E922E6" w:rsidRPr="00D85AC6" w:rsidRDefault="00E922E6" w:rsidP="009B4259">
            <w:pPr>
              <w:spacing w:after="120"/>
              <w:rPr>
                <w:spacing w:val="-2"/>
                <w:lang w:val="en-US"/>
              </w:rPr>
            </w:pPr>
            <w:r w:rsidRPr="00321BDE">
              <w:rPr>
                <w:i/>
                <w:color w:val="FF0000"/>
                <w:spacing w:val="-2"/>
                <w:lang w:val="en-US"/>
              </w:rPr>
              <w:t xml:space="preserve">[one line for each </w:t>
            </w:r>
            <w:r>
              <w:rPr>
                <w:i/>
                <w:color w:val="FF0000"/>
                <w:spacing w:val="-2"/>
                <w:lang w:val="en-US"/>
              </w:rPr>
              <w:t>fellow i</w:t>
            </w:r>
            <w:r w:rsidRPr="00321BDE">
              <w:rPr>
                <w:i/>
                <w:color w:val="FF0000"/>
                <w:spacing w:val="-2"/>
                <w:lang w:val="en-US"/>
              </w:rPr>
              <w:t xml:space="preserve">f there </w:t>
            </w:r>
            <w:r>
              <w:rPr>
                <w:i/>
                <w:color w:val="FF0000"/>
                <w:spacing w:val="-2"/>
                <w:lang w:val="en-US"/>
              </w:rPr>
              <w:t>are</w:t>
            </w:r>
            <w:r w:rsidRPr="00321BDE">
              <w:rPr>
                <w:i/>
                <w:color w:val="FF0000"/>
                <w:spacing w:val="-2"/>
                <w:lang w:val="en-US"/>
              </w:rPr>
              <w:t xml:space="preserve"> more than one]</w:t>
            </w:r>
          </w:p>
        </w:tc>
        <w:tc>
          <w:tcPr>
            <w:tcW w:w="1225" w:type="pct"/>
            <w:noWrap/>
            <w:hideMark/>
          </w:tcPr>
          <w:p w14:paraId="47F13108" w14:textId="77777777" w:rsidR="00E922E6" w:rsidRDefault="00E922E6" w:rsidP="009B4259">
            <w:pPr>
              <w:spacing w:after="120"/>
              <w:rPr>
                <w:i/>
                <w:color w:val="00B050"/>
                <w:lang w:val="en-US"/>
              </w:rPr>
            </w:pPr>
            <w:r w:rsidRPr="00D85AC6">
              <w:rPr>
                <w:spacing w:val="-2"/>
                <w:lang w:val="en-US"/>
              </w:rPr>
              <w:t>List of goals of Fellowship</w:t>
            </w:r>
            <w:r>
              <w:rPr>
                <w:spacing w:val="-2"/>
                <w:lang w:val="en-US"/>
              </w:rPr>
              <w:t xml:space="preserve"> </w:t>
            </w:r>
            <w:r w:rsidRPr="00140E17">
              <w:rPr>
                <w:i/>
                <w:color w:val="00B050"/>
                <w:lang w:val="en-US"/>
              </w:rPr>
              <w:t xml:space="preserve"> </w:t>
            </w:r>
          </w:p>
          <w:p w14:paraId="0AF2E86F" w14:textId="77777777" w:rsidR="00E922E6" w:rsidRPr="00D85AC6" w:rsidRDefault="00E922E6" w:rsidP="009B4259">
            <w:pPr>
              <w:spacing w:after="120"/>
              <w:rPr>
                <w:spacing w:val="-2"/>
                <w:lang w:val="en-US"/>
              </w:rPr>
            </w:pPr>
          </w:p>
        </w:tc>
        <w:tc>
          <w:tcPr>
            <w:tcW w:w="1259" w:type="pct"/>
          </w:tcPr>
          <w:p w14:paraId="23CBACB6" w14:textId="77777777" w:rsidR="00E922E6" w:rsidRPr="00D85AC6" w:rsidRDefault="00E922E6" w:rsidP="009B4259">
            <w:pPr>
              <w:spacing w:after="120"/>
              <w:rPr>
                <w:spacing w:val="-2"/>
                <w:lang w:val="en-US"/>
              </w:rPr>
            </w:pPr>
            <w:r w:rsidRPr="00D85AC6">
              <w:rPr>
                <w:spacing w:val="-2"/>
                <w:lang w:val="en-US"/>
              </w:rPr>
              <w:t>Achievement, degree of achievement and reasons</w:t>
            </w:r>
          </w:p>
        </w:tc>
        <w:tc>
          <w:tcPr>
            <w:tcW w:w="924" w:type="pct"/>
          </w:tcPr>
          <w:p w14:paraId="57AD9968" w14:textId="77777777" w:rsidR="00E922E6" w:rsidRPr="00D85AC6" w:rsidRDefault="00E922E6" w:rsidP="009B4259">
            <w:pPr>
              <w:spacing w:after="120"/>
              <w:rPr>
                <w:spacing w:val="-2"/>
                <w:lang w:val="en-US"/>
              </w:rPr>
            </w:pPr>
            <w:r w:rsidRPr="00D85AC6">
              <w:rPr>
                <w:spacing w:val="-2"/>
                <w:lang w:val="en-US"/>
              </w:rPr>
              <w:t>Weblink</w:t>
            </w:r>
          </w:p>
        </w:tc>
        <w:tc>
          <w:tcPr>
            <w:tcW w:w="742" w:type="pct"/>
          </w:tcPr>
          <w:p w14:paraId="39E31C13" w14:textId="77777777" w:rsidR="00E922E6" w:rsidRPr="00D85AC6" w:rsidRDefault="00E922E6" w:rsidP="009B4259">
            <w:pPr>
              <w:spacing w:after="120"/>
              <w:rPr>
                <w:spacing w:val="-2"/>
                <w:lang w:val="en-US"/>
              </w:rPr>
            </w:pPr>
            <w:r w:rsidRPr="00D85AC6">
              <w:rPr>
                <w:spacing w:val="-2"/>
                <w:lang w:val="en-US"/>
              </w:rPr>
              <w:t>Name, Surname , Mail address of fellow</w:t>
            </w:r>
          </w:p>
        </w:tc>
      </w:tr>
      <w:tr w:rsidR="00E922E6" w:rsidRPr="00D85AC6" w14:paraId="2587FF1E" w14:textId="77777777" w:rsidTr="009B4259">
        <w:trPr>
          <w:trHeight w:val="315"/>
        </w:trPr>
        <w:tc>
          <w:tcPr>
            <w:tcW w:w="106" w:type="pct"/>
            <w:shd w:val="clear" w:color="auto" w:fill="F2F2F2" w:themeFill="background1" w:themeFillShade="F2"/>
            <w:noWrap/>
            <w:hideMark/>
          </w:tcPr>
          <w:p w14:paraId="4535087E" w14:textId="77777777" w:rsidR="00E922E6" w:rsidRPr="004823DF" w:rsidRDefault="00E922E6" w:rsidP="009B4259">
            <w:pPr>
              <w:spacing w:after="120"/>
              <w:rPr>
                <w:color w:val="000000" w:themeColor="text1"/>
                <w:spacing w:val="-2"/>
                <w:lang w:val="en-US"/>
              </w:rPr>
            </w:pPr>
            <w:r w:rsidRPr="004823DF">
              <w:rPr>
                <w:color w:val="000000" w:themeColor="text1"/>
                <w:spacing w:val="-2"/>
                <w:lang w:val="en-US"/>
              </w:rPr>
              <w:t>5</w:t>
            </w:r>
          </w:p>
        </w:tc>
        <w:tc>
          <w:tcPr>
            <w:tcW w:w="744" w:type="pct"/>
            <w:noWrap/>
            <w:hideMark/>
          </w:tcPr>
          <w:p w14:paraId="1E939A2D" w14:textId="77777777" w:rsidR="00E922E6" w:rsidRPr="00D85AC6" w:rsidRDefault="00E922E6" w:rsidP="009B4259">
            <w:pPr>
              <w:spacing w:after="120"/>
              <w:rPr>
                <w:b/>
                <w:spacing w:val="-2"/>
                <w:lang w:val="en-US"/>
              </w:rPr>
            </w:pPr>
            <w:r w:rsidRPr="00D85AC6">
              <w:rPr>
                <w:b/>
                <w:spacing w:val="-2"/>
                <w:lang w:val="en-US"/>
              </w:rPr>
              <w:t>Community Meetings</w:t>
            </w:r>
          </w:p>
          <w:p w14:paraId="1F8E6001" w14:textId="77777777" w:rsidR="00E922E6" w:rsidRPr="00D85AC6" w:rsidRDefault="00E922E6" w:rsidP="009B4259">
            <w:pPr>
              <w:spacing w:after="120"/>
              <w:rPr>
                <w:spacing w:val="-2"/>
                <w:lang w:val="en-US"/>
              </w:rPr>
            </w:pPr>
            <w:r w:rsidRPr="00D85AC6">
              <w:rPr>
                <w:spacing w:val="-2"/>
                <w:lang w:val="en-US"/>
              </w:rPr>
              <w:lastRenderedPageBreak/>
              <w:t>(add details like dates)</w:t>
            </w:r>
          </w:p>
        </w:tc>
        <w:tc>
          <w:tcPr>
            <w:tcW w:w="1225" w:type="pct"/>
            <w:noWrap/>
            <w:hideMark/>
          </w:tcPr>
          <w:p w14:paraId="3405CDEC" w14:textId="77777777" w:rsidR="00E922E6" w:rsidRPr="00D85AC6" w:rsidRDefault="00E922E6" w:rsidP="009B4259">
            <w:pPr>
              <w:spacing w:after="120"/>
              <w:rPr>
                <w:spacing w:val="-2"/>
                <w:lang w:val="en-US"/>
              </w:rPr>
            </w:pPr>
            <w:r w:rsidRPr="00D85AC6">
              <w:rPr>
                <w:lang w:val="en-US"/>
              </w:rPr>
              <w:lastRenderedPageBreak/>
              <w:t>List of planned meetings (dates)</w:t>
            </w:r>
          </w:p>
        </w:tc>
        <w:tc>
          <w:tcPr>
            <w:tcW w:w="1259" w:type="pct"/>
          </w:tcPr>
          <w:p w14:paraId="5DB99C1E" w14:textId="77777777" w:rsidR="00E922E6" w:rsidRPr="00D85AC6" w:rsidRDefault="00E922E6" w:rsidP="009B4259">
            <w:pPr>
              <w:spacing w:after="120"/>
              <w:rPr>
                <w:spacing w:val="-2"/>
                <w:lang w:val="en-US"/>
              </w:rPr>
            </w:pPr>
            <w:r w:rsidRPr="00D85AC6">
              <w:rPr>
                <w:spacing w:val="-2"/>
                <w:lang w:val="en-US"/>
              </w:rPr>
              <w:t>List of meetings actually held (dates)</w:t>
            </w:r>
          </w:p>
        </w:tc>
        <w:tc>
          <w:tcPr>
            <w:tcW w:w="924" w:type="pct"/>
          </w:tcPr>
          <w:p w14:paraId="34A70C62" w14:textId="77777777" w:rsidR="00E922E6" w:rsidRPr="00D85AC6" w:rsidRDefault="00E922E6" w:rsidP="009B4259">
            <w:pPr>
              <w:spacing w:after="120"/>
              <w:rPr>
                <w:spacing w:val="-2"/>
                <w:lang w:val="en-US"/>
              </w:rPr>
            </w:pPr>
            <w:r w:rsidRPr="00D85AC6">
              <w:rPr>
                <w:spacing w:val="-2"/>
                <w:lang w:val="en-US"/>
              </w:rPr>
              <w:t>Weblink</w:t>
            </w:r>
          </w:p>
        </w:tc>
        <w:tc>
          <w:tcPr>
            <w:tcW w:w="742" w:type="pct"/>
          </w:tcPr>
          <w:p w14:paraId="0792CB25" w14:textId="77777777" w:rsidR="00E922E6" w:rsidRPr="00D85AC6" w:rsidRDefault="00E922E6" w:rsidP="009B4259">
            <w:pPr>
              <w:spacing w:after="120"/>
              <w:rPr>
                <w:spacing w:val="-2"/>
                <w:lang w:val="en-US"/>
              </w:rPr>
            </w:pPr>
          </w:p>
        </w:tc>
      </w:tr>
      <w:tr w:rsidR="00E922E6" w:rsidRPr="00D85AC6" w14:paraId="358F2CD3" w14:textId="77777777" w:rsidTr="009B4259">
        <w:trPr>
          <w:trHeight w:val="315"/>
        </w:trPr>
        <w:tc>
          <w:tcPr>
            <w:tcW w:w="106" w:type="pct"/>
            <w:shd w:val="clear" w:color="auto" w:fill="F2F2F2" w:themeFill="background1" w:themeFillShade="F2"/>
            <w:noWrap/>
            <w:hideMark/>
          </w:tcPr>
          <w:p w14:paraId="6D52EFF9" w14:textId="77777777" w:rsidR="00E922E6" w:rsidRPr="004823DF" w:rsidRDefault="00E922E6" w:rsidP="009B4259">
            <w:pPr>
              <w:spacing w:after="120"/>
              <w:rPr>
                <w:color w:val="000000" w:themeColor="text1"/>
                <w:spacing w:val="-2"/>
                <w:lang w:val="en-US"/>
              </w:rPr>
            </w:pPr>
            <w:r w:rsidRPr="004823DF">
              <w:rPr>
                <w:color w:val="000000" w:themeColor="text1"/>
                <w:spacing w:val="-2"/>
                <w:lang w:val="en-US"/>
              </w:rPr>
              <w:t>6</w:t>
            </w:r>
          </w:p>
        </w:tc>
        <w:tc>
          <w:tcPr>
            <w:tcW w:w="744" w:type="pct"/>
            <w:noWrap/>
            <w:hideMark/>
          </w:tcPr>
          <w:p w14:paraId="21CD07A3" w14:textId="77777777" w:rsidR="00E922E6" w:rsidRPr="00D85AC6" w:rsidRDefault="00E922E6" w:rsidP="009B4259">
            <w:pPr>
              <w:spacing w:after="120"/>
              <w:rPr>
                <w:b/>
                <w:spacing w:val="-2"/>
                <w:lang w:val="en-US"/>
              </w:rPr>
            </w:pPr>
            <w:r>
              <w:rPr>
                <w:b/>
                <w:spacing w:val="-2"/>
                <w:lang w:val="en-US"/>
              </w:rPr>
              <w:t>Manager</w:t>
            </w:r>
          </w:p>
        </w:tc>
        <w:tc>
          <w:tcPr>
            <w:tcW w:w="1225" w:type="pct"/>
            <w:noWrap/>
            <w:hideMark/>
          </w:tcPr>
          <w:p w14:paraId="51AACC82" w14:textId="77777777" w:rsidR="00E922E6" w:rsidRPr="00D85AC6" w:rsidRDefault="00E922E6" w:rsidP="009B4259">
            <w:pPr>
              <w:spacing w:after="120"/>
              <w:rPr>
                <w:spacing w:val="-2"/>
                <w:lang w:val="en-US"/>
              </w:rPr>
            </w:pPr>
            <w:r w:rsidRPr="00D85AC6">
              <w:rPr>
                <w:spacing w:val="-2"/>
                <w:lang w:val="en-US"/>
              </w:rPr>
              <w:t xml:space="preserve">List formulated goal of </w:t>
            </w:r>
            <w:r>
              <w:rPr>
                <w:spacing w:val="-2"/>
                <w:lang w:val="en-US"/>
              </w:rPr>
              <w:t>Manager</w:t>
            </w:r>
          </w:p>
        </w:tc>
        <w:tc>
          <w:tcPr>
            <w:tcW w:w="1259" w:type="pct"/>
          </w:tcPr>
          <w:p w14:paraId="20747E55" w14:textId="77777777" w:rsidR="00E922E6" w:rsidRPr="00D85AC6" w:rsidRDefault="00E922E6" w:rsidP="009B4259">
            <w:pPr>
              <w:spacing w:after="120"/>
              <w:rPr>
                <w:spacing w:val="-2"/>
                <w:lang w:val="en-US"/>
              </w:rPr>
            </w:pPr>
            <w:r w:rsidRPr="00D85AC6">
              <w:rPr>
                <w:spacing w:val="-2"/>
                <w:lang w:val="en-US"/>
              </w:rPr>
              <w:t>Achievement, degree of achievement and reasons</w:t>
            </w:r>
          </w:p>
        </w:tc>
        <w:tc>
          <w:tcPr>
            <w:tcW w:w="924" w:type="pct"/>
          </w:tcPr>
          <w:p w14:paraId="301F33F5" w14:textId="77777777" w:rsidR="00E922E6" w:rsidRPr="00D85AC6" w:rsidRDefault="00E922E6" w:rsidP="009B4259">
            <w:pPr>
              <w:spacing w:after="120"/>
              <w:rPr>
                <w:spacing w:val="-2"/>
                <w:lang w:val="en-US"/>
              </w:rPr>
            </w:pPr>
            <w:r w:rsidRPr="00D85AC6">
              <w:rPr>
                <w:spacing w:val="-2"/>
                <w:lang w:val="en-US"/>
              </w:rPr>
              <w:t>Weblink</w:t>
            </w:r>
          </w:p>
        </w:tc>
        <w:tc>
          <w:tcPr>
            <w:tcW w:w="742" w:type="pct"/>
          </w:tcPr>
          <w:p w14:paraId="381916DF" w14:textId="77777777" w:rsidR="00E922E6" w:rsidRPr="00D85AC6" w:rsidRDefault="00E922E6" w:rsidP="009B4259">
            <w:pPr>
              <w:spacing w:after="120"/>
              <w:rPr>
                <w:spacing w:val="-2"/>
                <w:lang w:val="en-US"/>
              </w:rPr>
            </w:pPr>
            <w:r w:rsidRPr="00D85AC6">
              <w:rPr>
                <w:spacing w:val="-2"/>
                <w:lang w:val="en-US"/>
              </w:rPr>
              <w:t>Name, Surname , Mail address</w:t>
            </w:r>
          </w:p>
        </w:tc>
      </w:tr>
    </w:tbl>
    <w:p w14:paraId="5F0B69B8" w14:textId="1E08ADD1" w:rsidR="00E922E6" w:rsidRDefault="00E922E6" w:rsidP="00135B81">
      <w:pPr>
        <w:pStyle w:val="Aufzhlung"/>
        <w:numPr>
          <w:ilvl w:val="0"/>
          <w:numId w:val="0"/>
        </w:numPr>
        <w:ind w:left="130" w:hanging="130"/>
        <w:rPr>
          <w:rFonts w:asciiTheme="minorHAnsi" w:eastAsiaTheme="minorHAnsi" w:hAnsiTheme="minorHAnsi" w:cstheme="minorBidi"/>
          <w:noProof/>
          <w:color w:val="EE0000"/>
          <w:spacing w:val="0"/>
          <w:lang w:val="it-IT" w:eastAsia="en-US"/>
        </w:rPr>
      </w:pPr>
    </w:p>
    <w:p w14:paraId="4E00F435" w14:textId="77777777" w:rsidR="00E922E6" w:rsidRDefault="00E922E6">
      <w:pPr>
        <w:rPr>
          <w:noProof/>
          <w:color w:val="EE0000"/>
          <w:lang w:val="it-IT"/>
        </w:rPr>
      </w:pPr>
      <w:r>
        <w:rPr>
          <w:noProof/>
          <w:color w:val="EE0000"/>
          <w:lang w:val="it-IT"/>
        </w:rPr>
        <w:br w:type="page"/>
      </w:r>
    </w:p>
    <w:p w14:paraId="6C7CAD9C" w14:textId="7DF42EFE" w:rsidR="005F455C" w:rsidRPr="00135B81" w:rsidRDefault="005F455C" w:rsidP="005F455C">
      <w:pPr>
        <w:pStyle w:val="berschrift2"/>
        <w:rPr>
          <w:lang w:val="en-GB"/>
        </w:rPr>
      </w:pPr>
      <w:r w:rsidRPr="00135B81">
        <w:rPr>
          <w:lang w:val="en-GB"/>
        </w:rPr>
        <w:lastRenderedPageBreak/>
        <w:t>1.</w:t>
      </w:r>
      <w:r>
        <w:rPr>
          <w:lang w:val="en-GB"/>
        </w:rPr>
        <w:t>3 Budget Reporting</w:t>
      </w:r>
    </w:p>
    <w:p w14:paraId="138A6FA4" w14:textId="77777777" w:rsidR="00E03FAA" w:rsidRDefault="00E03FAA" w:rsidP="00E03FAA">
      <w:pPr>
        <w:rPr>
          <w:i/>
          <w:color w:val="FF0000"/>
          <w:lang w:val="en-US"/>
        </w:rPr>
      </w:pPr>
      <w:bookmarkStart w:id="0" w:name="_Toc149572984"/>
      <w:bookmarkStart w:id="1" w:name="_Toc163656085"/>
      <w:r w:rsidRPr="00D85AC6">
        <w:rPr>
          <w:i/>
          <w:color w:val="FF0000"/>
          <w:lang w:val="en-US"/>
        </w:rPr>
        <w:t xml:space="preserve">[Please adapt the </w:t>
      </w:r>
      <w:r>
        <w:rPr>
          <w:i/>
          <w:color w:val="FF0000"/>
          <w:lang w:val="en-US"/>
        </w:rPr>
        <w:t>Excel File ‘DSI Community Finances Reporting Current Period &amp; Proposal Next Period Template’</w:t>
      </w:r>
      <w:r w:rsidRPr="00D85AC6">
        <w:rPr>
          <w:i/>
          <w:color w:val="FF0000"/>
          <w:lang w:val="en-US"/>
        </w:rPr>
        <w:t xml:space="preserve"> according to your needs and fill in the details: Granted budget, Forecast of final expenses. (This is a forecast, as the expenditures for the months of November and December have not yet taken place.)]</w:t>
      </w:r>
    </w:p>
    <w:p w14:paraId="3694A021" w14:textId="77777777" w:rsidR="00B1263B" w:rsidRDefault="00B1263B" w:rsidP="00E03FAA">
      <w:pPr>
        <w:rPr>
          <w:i/>
          <w:color w:val="FF0000"/>
          <w:lang w:val="en-US"/>
        </w:rPr>
      </w:pPr>
    </w:p>
    <w:p w14:paraId="6B870271" w14:textId="5C3D6453" w:rsidR="00B1263B" w:rsidRPr="00B1263B" w:rsidRDefault="00B1263B" w:rsidP="00E03FAA">
      <w:pPr>
        <w:rPr>
          <w:i/>
          <w:color w:val="FF0000"/>
          <w:lang w:val="en-US"/>
        </w:rPr>
      </w:pPr>
      <w:r w:rsidRPr="0014271A">
        <w:rPr>
          <w:i/>
          <w:color w:val="FF0000"/>
          <w:highlight w:val="yellow"/>
          <w:lang w:val="en-US"/>
        </w:rPr>
        <w:t>Mark potential UZH.ai funding in a separate line if applicable</w:t>
      </w:r>
    </w:p>
    <w:p w14:paraId="40E99077" w14:textId="77777777" w:rsidR="00E03FAA" w:rsidRPr="00B1263B" w:rsidRDefault="00E03FAA" w:rsidP="00E03FAA">
      <w:pPr>
        <w:rPr>
          <w:i/>
          <w:color w:val="FF0000"/>
          <w:lang w:val="en-US"/>
        </w:rPr>
      </w:pPr>
    </w:p>
    <w:p w14:paraId="5B57ED4F" w14:textId="77777777" w:rsidR="00E03FAA" w:rsidRDefault="00E03FAA" w:rsidP="00E03FAA">
      <w:pPr>
        <w:rPr>
          <w:color w:val="FF0000"/>
          <w:lang w:val="en-US"/>
        </w:rPr>
      </w:pPr>
      <w:r w:rsidRPr="004823DF">
        <w:rPr>
          <w:color w:val="FF0000"/>
          <w:lang w:val="en-US"/>
        </w:rPr>
        <w:t>Declare actual third-party funds that have been raised in the reporting year through DSI Community activities</w:t>
      </w:r>
      <w:r>
        <w:rPr>
          <w:color w:val="FF0000"/>
          <w:lang w:val="en-US"/>
        </w:rPr>
        <w:t>.</w:t>
      </w:r>
    </w:p>
    <w:p w14:paraId="34D0B47D" w14:textId="35F85401" w:rsidR="00E03FAA" w:rsidRDefault="00E03FAA">
      <w:pPr>
        <w:rPr>
          <w:color w:val="FF0000"/>
          <w:lang w:val="en-US"/>
        </w:rPr>
      </w:pPr>
      <w:r>
        <w:rPr>
          <w:color w:val="FF0000"/>
          <w:lang w:val="en-US"/>
        </w:rPr>
        <w:br w:type="page"/>
      </w:r>
    </w:p>
    <w:p w14:paraId="7CE0DDEA" w14:textId="3D089FB7" w:rsidR="00E03FAA" w:rsidRPr="009C1CF8" w:rsidRDefault="00E03FAA" w:rsidP="00E03FAA">
      <w:pPr>
        <w:pStyle w:val="berschrift1"/>
        <w:rPr>
          <w:lang w:val="en-GB"/>
        </w:rPr>
      </w:pPr>
      <w:r>
        <w:rPr>
          <w:lang w:val="en-GB"/>
        </w:rPr>
        <w:lastRenderedPageBreak/>
        <w:t>Program Proposal 202</w:t>
      </w:r>
      <w:r w:rsidR="008779A4">
        <w:rPr>
          <w:lang w:val="en-GB"/>
        </w:rPr>
        <w:t>7</w:t>
      </w:r>
    </w:p>
    <w:p w14:paraId="0AA5593E" w14:textId="77777777" w:rsidR="00E03FAA" w:rsidRDefault="00E03FAA" w:rsidP="00E03FAA">
      <w:pPr>
        <w:rPr>
          <w:i/>
          <w:color w:val="FF0000"/>
          <w:lang w:val="en-US"/>
        </w:rPr>
      </w:pPr>
      <w:r w:rsidRPr="00D85AC6">
        <w:rPr>
          <w:i/>
          <w:color w:val="FF0000"/>
          <w:lang w:val="en-US"/>
        </w:rPr>
        <w:t>[Please provide an overview of your planned activities in the coming year in text form; max. one page</w:t>
      </w:r>
      <w:r>
        <w:rPr>
          <w:i/>
          <w:color w:val="FF0000"/>
          <w:lang w:val="en-US"/>
        </w:rPr>
        <w:t xml:space="preserve"> (Section 1.1)</w:t>
      </w:r>
      <w:r w:rsidRPr="00D85AC6">
        <w:rPr>
          <w:i/>
          <w:color w:val="FF0000"/>
          <w:lang w:val="en-US"/>
        </w:rPr>
        <w:t>.</w:t>
      </w:r>
      <w:r>
        <w:rPr>
          <w:i/>
          <w:color w:val="FF0000"/>
          <w:lang w:val="en-US"/>
        </w:rPr>
        <w:t xml:space="preserve"> </w:t>
      </w:r>
      <w:r w:rsidRPr="00D85AC6">
        <w:rPr>
          <w:i/>
          <w:color w:val="FF0000"/>
          <w:lang w:val="en-US"/>
        </w:rPr>
        <w:t>Please list your planned activities in detail</w:t>
      </w:r>
      <w:r>
        <w:rPr>
          <w:i/>
          <w:color w:val="FF0000"/>
          <w:lang w:val="en-US"/>
        </w:rPr>
        <w:t xml:space="preserve"> in Sections 1.2 to 1.9</w:t>
      </w:r>
      <w:r w:rsidRPr="00D85AC6">
        <w:rPr>
          <w:i/>
          <w:color w:val="FF0000"/>
          <w:lang w:val="en-US"/>
        </w:rPr>
        <w:t>. Specify any information available (content, goals, participants, duration, etc.)</w:t>
      </w:r>
      <w:r>
        <w:rPr>
          <w:i/>
          <w:color w:val="FF0000"/>
          <w:lang w:val="en-US"/>
        </w:rPr>
        <w:t>; m</w:t>
      </w:r>
      <w:r w:rsidRPr="00D85AC6">
        <w:rPr>
          <w:i/>
          <w:color w:val="FF0000"/>
          <w:lang w:val="en-US"/>
        </w:rPr>
        <w:t>ax. half a page per element.</w:t>
      </w:r>
      <w:r>
        <w:rPr>
          <w:i/>
          <w:color w:val="FF0000"/>
          <w:lang w:val="en-US"/>
        </w:rPr>
        <w:t xml:space="preserve"> A DSI Community does not need to </w:t>
      </w:r>
      <w:r w:rsidRPr="00D85AC6">
        <w:rPr>
          <w:i/>
          <w:color w:val="FF0000"/>
          <w:lang w:val="en-US"/>
        </w:rPr>
        <w:t>organize</w:t>
      </w:r>
      <w:r>
        <w:rPr>
          <w:i/>
          <w:color w:val="FF0000"/>
          <w:lang w:val="en-US"/>
        </w:rPr>
        <w:t xml:space="preserve"> activities in all categories listed below.</w:t>
      </w:r>
    </w:p>
    <w:p w14:paraId="045D601E" w14:textId="77777777" w:rsidR="00E03FAA" w:rsidRDefault="00E03FAA" w:rsidP="00E03FAA">
      <w:pPr>
        <w:rPr>
          <w:i/>
          <w:color w:val="FF0000"/>
          <w:lang w:val="en-US"/>
        </w:rPr>
      </w:pPr>
    </w:p>
    <w:p w14:paraId="0D3D106C" w14:textId="77777777" w:rsidR="00E03FAA" w:rsidRDefault="00E03FAA" w:rsidP="00E03FAA">
      <w:pPr>
        <w:rPr>
          <w:i/>
          <w:color w:val="FF0000"/>
          <w:lang w:val="en-US"/>
        </w:rPr>
      </w:pPr>
      <w:r w:rsidRPr="009359B0">
        <w:rPr>
          <w:b/>
          <w:i/>
          <w:color w:val="FF0000"/>
          <w:lang w:val="en-US"/>
        </w:rPr>
        <w:t>Remark 1:</w:t>
      </w:r>
      <w:r>
        <w:rPr>
          <w:i/>
          <w:color w:val="FF0000"/>
          <w:lang w:val="en-US"/>
        </w:rPr>
        <w:t xml:space="preserve"> T</w:t>
      </w:r>
      <w:r w:rsidRPr="00D85AC6">
        <w:rPr>
          <w:i/>
          <w:color w:val="FF0000"/>
          <w:lang w:val="en-US"/>
        </w:rPr>
        <w:t>he aim of this funding opportunity is not to f</w:t>
      </w:r>
      <w:r>
        <w:rPr>
          <w:i/>
          <w:color w:val="FF0000"/>
          <w:lang w:val="en-US"/>
        </w:rPr>
        <w:t>u</w:t>
      </w:r>
      <w:r w:rsidRPr="00D85AC6">
        <w:rPr>
          <w:i/>
          <w:color w:val="FF0000"/>
          <w:lang w:val="en-US"/>
        </w:rPr>
        <w:t xml:space="preserve">nd a variety of </w:t>
      </w:r>
      <w:r>
        <w:rPr>
          <w:i/>
          <w:color w:val="FF0000"/>
          <w:lang w:val="en-US"/>
        </w:rPr>
        <w:t>small</w:t>
      </w:r>
      <w:r w:rsidRPr="00D85AC6">
        <w:rPr>
          <w:i/>
          <w:color w:val="FF0000"/>
          <w:lang w:val="en-US"/>
        </w:rPr>
        <w:t xml:space="preserve"> projects</w:t>
      </w:r>
      <w:r>
        <w:rPr>
          <w:i/>
          <w:color w:val="FF0000"/>
          <w:lang w:val="en-US"/>
        </w:rPr>
        <w:t xml:space="preserve"> by single community members</w:t>
      </w:r>
      <w:r w:rsidRPr="00D85AC6">
        <w:rPr>
          <w:i/>
          <w:color w:val="FF0000"/>
          <w:lang w:val="en-US"/>
        </w:rPr>
        <w:t>, but annual project</w:t>
      </w:r>
      <w:r>
        <w:rPr>
          <w:i/>
          <w:color w:val="FF0000"/>
          <w:lang w:val="en-US"/>
        </w:rPr>
        <w:t>s</w:t>
      </w:r>
      <w:r w:rsidRPr="00D85AC6">
        <w:rPr>
          <w:i/>
          <w:color w:val="FF0000"/>
          <w:lang w:val="en-US"/>
        </w:rPr>
        <w:t xml:space="preserve"> </w:t>
      </w:r>
      <w:r>
        <w:rPr>
          <w:i/>
          <w:color w:val="FF0000"/>
          <w:lang w:val="en-US"/>
        </w:rPr>
        <w:t>that</w:t>
      </w:r>
      <w:r w:rsidRPr="00D85AC6">
        <w:rPr>
          <w:i/>
          <w:color w:val="FF0000"/>
          <w:lang w:val="en-US"/>
        </w:rPr>
        <w:t xml:space="preserve"> includ</w:t>
      </w:r>
      <w:r>
        <w:rPr>
          <w:i/>
          <w:color w:val="FF0000"/>
          <w:lang w:val="en-US"/>
        </w:rPr>
        <w:t>e</w:t>
      </w:r>
      <w:r w:rsidRPr="00D85AC6">
        <w:rPr>
          <w:i/>
          <w:color w:val="FF0000"/>
          <w:lang w:val="en-US"/>
        </w:rPr>
        <w:t xml:space="preserve"> </w:t>
      </w:r>
      <w:r>
        <w:rPr>
          <w:i/>
          <w:color w:val="FF0000"/>
          <w:lang w:val="en-US"/>
        </w:rPr>
        <w:t xml:space="preserve">significant parts of </w:t>
      </w:r>
      <w:r w:rsidRPr="00D85AC6">
        <w:rPr>
          <w:i/>
          <w:color w:val="FF0000"/>
          <w:lang w:val="en-US"/>
        </w:rPr>
        <w:t xml:space="preserve">the </w:t>
      </w:r>
      <w:r>
        <w:rPr>
          <w:i/>
          <w:color w:val="FF0000"/>
          <w:lang w:val="en-US"/>
        </w:rPr>
        <w:t>DSI C</w:t>
      </w:r>
      <w:r w:rsidRPr="00D85AC6">
        <w:rPr>
          <w:i/>
          <w:color w:val="FF0000"/>
          <w:lang w:val="en-US"/>
        </w:rPr>
        <w:t>ommunit</w:t>
      </w:r>
      <w:r>
        <w:rPr>
          <w:i/>
          <w:color w:val="FF0000"/>
          <w:lang w:val="en-US"/>
        </w:rPr>
        <w:t>y and that have an integrative role for the activities of the community as a whole</w:t>
      </w:r>
      <w:r w:rsidRPr="00D85AC6">
        <w:rPr>
          <w:i/>
          <w:color w:val="FF0000"/>
          <w:lang w:val="en-US"/>
        </w:rPr>
        <w:t>.</w:t>
      </w:r>
    </w:p>
    <w:p w14:paraId="7AABA5EC" w14:textId="77777777" w:rsidR="00E03FAA" w:rsidRDefault="00E03FAA" w:rsidP="00E03FAA">
      <w:pPr>
        <w:rPr>
          <w:i/>
          <w:color w:val="FF0000"/>
          <w:lang w:val="en-US"/>
        </w:rPr>
      </w:pPr>
    </w:p>
    <w:p w14:paraId="26094BDB" w14:textId="77777777" w:rsidR="00E03FAA" w:rsidRDefault="00E03FAA" w:rsidP="00E03FAA">
      <w:pPr>
        <w:rPr>
          <w:i/>
          <w:color w:val="FF0000"/>
          <w:lang w:val="en-US"/>
        </w:rPr>
      </w:pPr>
      <w:r w:rsidRPr="009359B0">
        <w:rPr>
          <w:b/>
          <w:i/>
          <w:color w:val="FF0000"/>
          <w:lang w:val="en-US"/>
        </w:rPr>
        <w:t>Remark</w:t>
      </w:r>
      <w:r>
        <w:rPr>
          <w:b/>
          <w:i/>
          <w:color w:val="FF0000"/>
          <w:lang w:val="en-US"/>
        </w:rPr>
        <w:t xml:space="preserve"> 2</w:t>
      </w:r>
      <w:r w:rsidRPr="009359B0">
        <w:rPr>
          <w:b/>
          <w:i/>
          <w:color w:val="FF0000"/>
          <w:lang w:val="en-US"/>
        </w:rPr>
        <w:t>:</w:t>
      </w:r>
      <w:r>
        <w:rPr>
          <w:i/>
          <w:color w:val="FF0000"/>
          <w:lang w:val="en-US"/>
        </w:rPr>
        <w:t xml:space="preserve"> N</w:t>
      </w:r>
      <w:r w:rsidRPr="00E67E25">
        <w:rPr>
          <w:i/>
          <w:color w:val="FF0000"/>
          <w:lang w:val="en-US"/>
        </w:rPr>
        <w:t xml:space="preserve">ote that community activities should be reflected in actualizing the microsite of the </w:t>
      </w:r>
      <w:r>
        <w:rPr>
          <w:i/>
          <w:color w:val="FF0000"/>
          <w:lang w:val="en-US"/>
        </w:rPr>
        <w:t>DSI C</w:t>
      </w:r>
      <w:r w:rsidRPr="00E67E25">
        <w:rPr>
          <w:i/>
          <w:color w:val="FF0000"/>
          <w:lang w:val="en-US"/>
        </w:rPr>
        <w:t xml:space="preserve">ommunity. You </w:t>
      </w:r>
      <w:r>
        <w:rPr>
          <w:i/>
          <w:color w:val="FF0000"/>
          <w:lang w:val="en-US"/>
        </w:rPr>
        <w:t xml:space="preserve">will be </w:t>
      </w:r>
      <w:r w:rsidRPr="00E67E25">
        <w:rPr>
          <w:i/>
          <w:color w:val="FF0000"/>
          <w:lang w:val="en-US"/>
        </w:rPr>
        <w:t>asked to report those activities.</w:t>
      </w:r>
      <w:r w:rsidRPr="00C51A26">
        <w:rPr>
          <w:i/>
          <w:color w:val="FF0000"/>
          <w:lang w:val="en-US"/>
        </w:rPr>
        <w:t>]</w:t>
      </w:r>
    </w:p>
    <w:p w14:paraId="71C308EE" w14:textId="77777777" w:rsidR="00B1263B" w:rsidRDefault="00B1263B" w:rsidP="00E03FAA">
      <w:pPr>
        <w:rPr>
          <w:i/>
          <w:color w:val="FF0000"/>
          <w:lang w:val="en-US"/>
        </w:rPr>
      </w:pPr>
    </w:p>
    <w:p w14:paraId="1E2EEA54" w14:textId="6D7568BC" w:rsidR="00B1263B" w:rsidRPr="00C51A26" w:rsidRDefault="00B1263B" w:rsidP="00B1263B">
      <w:pPr>
        <w:rPr>
          <w:i/>
          <w:color w:val="FF0000"/>
          <w:lang w:val="en-US"/>
        </w:rPr>
      </w:pPr>
      <w:r w:rsidRPr="0014271A">
        <w:rPr>
          <w:b/>
          <w:i/>
          <w:color w:val="FF0000"/>
          <w:highlight w:val="yellow"/>
          <w:lang w:val="en-US"/>
        </w:rPr>
        <w:t>Remark 3:</w:t>
      </w:r>
      <w:r w:rsidRPr="0014271A">
        <w:rPr>
          <w:i/>
          <w:color w:val="FF0000"/>
          <w:highlight w:val="yellow"/>
          <w:lang w:val="en-US"/>
        </w:rPr>
        <w:t xml:space="preserve"> In 2027 you can apply for specific funding by UZH.ai if your activities are in line with the criteria outlined below. The decision regarding this funding will be taken by the UZH.ai team and not by the DSI directorate.</w:t>
      </w:r>
    </w:p>
    <w:p w14:paraId="5407C10C" w14:textId="77777777" w:rsidR="00B1263B" w:rsidRPr="00C51A26" w:rsidRDefault="00B1263B" w:rsidP="00E03FAA">
      <w:pPr>
        <w:rPr>
          <w:i/>
          <w:color w:val="FF0000"/>
          <w:lang w:val="en-US"/>
        </w:rPr>
      </w:pPr>
    </w:p>
    <w:p w14:paraId="12BB7332" w14:textId="77777777" w:rsidR="00E03FAA" w:rsidRDefault="00E03FAA" w:rsidP="00E03FAA">
      <w:pPr>
        <w:rPr>
          <w:color w:val="FF0000"/>
          <w:lang w:val="en-US"/>
        </w:rPr>
      </w:pPr>
    </w:p>
    <w:p w14:paraId="790F5504" w14:textId="6F25B5B5" w:rsidR="00E03FAA" w:rsidRPr="00135B81" w:rsidRDefault="00E03FAA" w:rsidP="00E03FAA">
      <w:pPr>
        <w:pStyle w:val="berschrift2"/>
        <w:rPr>
          <w:lang w:val="en-GB"/>
        </w:rPr>
      </w:pPr>
      <w:r w:rsidRPr="00135B81">
        <w:rPr>
          <w:lang w:val="en-GB"/>
        </w:rPr>
        <w:t>1.</w:t>
      </w:r>
      <w:r>
        <w:rPr>
          <w:lang w:val="en-GB"/>
        </w:rPr>
        <w:t>1 Overview of planned activities</w:t>
      </w:r>
    </w:p>
    <w:p w14:paraId="51029FCB" w14:textId="77777777" w:rsidR="005649B2" w:rsidRDefault="005649B2" w:rsidP="005649B2">
      <w:pPr>
        <w:rPr>
          <w:color w:val="FF0000"/>
          <w:lang w:val="en-US"/>
        </w:rPr>
      </w:pPr>
      <w:r w:rsidRPr="00AF7265">
        <w:rPr>
          <w:color w:val="FF0000"/>
          <w:lang w:val="en-US"/>
        </w:rPr>
        <w:t>[Enter text]</w:t>
      </w:r>
    </w:p>
    <w:p w14:paraId="4699B2CE" w14:textId="5EC06258" w:rsidR="005649B2" w:rsidRPr="00135B81" w:rsidRDefault="005649B2" w:rsidP="005649B2">
      <w:pPr>
        <w:pStyle w:val="berschrift2"/>
        <w:rPr>
          <w:lang w:val="en-GB"/>
        </w:rPr>
      </w:pPr>
      <w:r w:rsidRPr="00135B81">
        <w:rPr>
          <w:lang w:val="en-GB"/>
        </w:rPr>
        <w:t>1.</w:t>
      </w:r>
      <w:r>
        <w:rPr>
          <w:lang w:val="en-GB"/>
        </w:rPr>
        <w:t>2 Projects</w:t>
      </w:r>
    </w:p>
    <w:p w14:paraId="7944DC25" w14:textId="4BE36415" w:rsidR="005649B2" w:rsidRPr="005649B2" w:rsidRDefault="005649B2" w:rsidP="005649B2">
      <w:pPr>
        <w:spacing w:after="120" w:line="264" w:lineRule="auto"/>
        <w:rPr>
          <w:i/>
          <w:color w:val="FF0000"/>
          <w:lang w:val="en-US"/>
        </w:rPr>
      </w:pPr>
      <w:r w:rsidRPr="00D85AC6">
        <w:rPr>
          <w:i/>
          <w:color w:val="FF0000"/>
          <w:lang w:val="en-US"/>
        </w:rPr>
        <w:t xml:space="preserve">[Innovative, interdisciplinary and/or interfaculty projects involving </w:t>
      </w:r>
      <w:r w:rsidRPr="00D85AC6">
        <w:rPr>
          <w:b/>
          <w:i/>
          <w:color w:val="FF0000"/>
          <w:lang w:val="en-US"/>
        </w:rPr>
        <w:t>at least three members</w:t>
      </w:r>
      <w:r w:rsidRPr="00D85AC6">
        <w:rPr>
          <w:i/>
          <w:color w:val="FF0000"/>
          <w:lang w:val="en-US"/>
        </w:rPr>
        <w:t xml:space="preserve"> of the DSI Community.</w:t>
      </w:r>
      <w:r>
        <w:rPr>
          <w:i/>
          <w:color w:val="FF0000"/>
          <w:lang w:val="en-US"/>
        </w:rPr>
        <w:t xml:space="preserve"> Describe each project separately, if there is more than one planned project</w:t>
      </w:r>
      <w:r w:rsidRPr="009359B0">
        <w:rPr>
          <w:i/>
          <w:color w:val="FF0000"/>
          <w:lang w:val="en-US"/>
        </w:rPr>
        <w:t>; max. 0.5 pages</w:t>
      </w:r>
      <w:r>
        <w:rPr>
          <w:i/>
          <w:color w:val="FF0000"/>
          <w:lang w:val="en-US"/>
        </w:rPr>
        <w:t xml:space="preserve"> per project</w:t>
      </w:r>
      <w:r w:rsidRPr="009359B0">
        <w:rPr>
          <w:i/>
          <w:color w:val="FF0000"/>
          <w:lang w:val="en-US"/>
        </w:rPr>
        <w:t xml:space="preserve">; you can add more detailed project descriptions </w:t>
      </w:r>
      <w:r>
        <w:rPr>
          <w:i/>
          <w:color w:val="FF0000"/>
          <w:lang w:val="en-US"/>
        </w:rPr>
        <w:t xml:space="preserve">(max. 3 pages) </w:t>
      </w:r>
      <w:r w:rsidRPr="009359B0">
        <w:rPr>
          <w:i/>
          <w:color w:val="FF0000"/>
          <w:lang w:val="en-US"/>
        </w:rPr>
        <w:t>in an appendix, if needed</w:t>
      </w:r>
      <w:r>
        <w:rPr>
          <w:i/>
          <w:color w:val="FF0000"/>
          <w:lang w:val="en-US"/>
        </w:rPr>
        <w:t>.</w:t>
      </w:r>
      <w:r w:rsidRPr="00D85AC6">
        <w:rPr>
          <w:i/>
          <w:color w:val="FF0000"/>
          <w:lang w:val="en-US"/>
        </w:rPr>
        <w:t xml:space="preserve">]  </w:t>
      </w:r>
    </w:p>
    <w:p w14:paraId="116D74A9" w14:textId="353CD1AE" w:rsidR="005649B2" w:rsidRDefault="005649B2" w:rsidP="005649B2">
      <w:pPr>
        <w:rPr>
          <w:color w:val="FF0000"/>
          <w:lang w:val="en-US"/>
        </w:rPr>
      </w:pPr>
      <w:r w:rsidRPr="00AF7265">
        <w:rPr>
          <w:color w:val="FF0000"/>
          <w:lang w:val="en-US"/>
        </w:rPr>
        <w:t>[Enter text]</w:t>
      </w:r>
    </w:p>
    <w:p w14:paraId="4FF27760" w14:textId="77777777" w:rsidR="00E03FAA" w:rsidRDefault="00E03FAA" w:rsidP="00E03FAA">
      <w:pPr>
        <w:rPr>
          <w:color w:val="FF0000"/>
          <w:lang w:val="en-US"/>
        </w:rPr>
      </w:pPr>
    </w:p>
    <w:p w14:paraId="006D281C" w14:textId="4F5C7F6E" w:rsidR="005649B2" w:rsidRPr="00135B81" w:rsidRDefault="005649B2" w:rsidP="005649B2">
      <w:pPr>
        <w:pStyle w:val="berschrift2"/>
        <w:rPr>
          <w:lang w:val="en-GB"/>
        </w:rPr>
      </w:pPr>
      <w:r w:rsidRPr="00135B81">
        <w:rPr>
          <w:lang w:val="en-GB"/>
        </w:rPr>
        <w:t>1.</w:t>
      </w:r>
      <w:r>
        <w:rPr>
          <w:lang w:val="en-GB"/>
        </w:rPr>
        <w:t>3 Events &amp; Workshops</w:t>
      </w:r>
    </w:p>
    <w:p w14:paraId="742CAC1B" w14:textId="153D5892" w:rsidR="005649B2" w:rsidRPr="00D85AC6" w:rsidRDefault="005649B2" w:rsidP="005649B2">
      <w:pPr>
        <w:spacing w:after="120" w:line="264" w:lineRule="auto"/>
        <w:rPr>
          <w:i/>
          <w:color w:val="FF0000"/>
          <w:lang w:val="en-US"/>
        </w:rPr>
      </w:pPr>
      <w:r w:rsidRPr="00D85AC6">
        <w:rPr>
          <w:i/>
          <w:color w:val="FF0000"/>
          <w:lang w:val="en-US"/>
        </w:rPr>
        <w:t xml:space="preserve">[Events and workshops for </w:t>
      </w:r>
      <w:r>
        <w:rPr>
          <w:i/>
          <w:color w:val="FF0000"/>
          <w:lang w:val="en-US"/>
        </w:rPr>
        <w:t>academic</w:t>
      </w:r>
      <w:r w:rsidRPr="00EF6E22">
        <w:rPr>
          <w:i/>
          <w:color w:val="7030A0"/>
          <w:lang w:val="en-US"/>
        </w:rPr>
        <w:t xml:space="preserve"> </w:t>
      </w:r>
      <w:r w:rsidRPr="008F5BF8">
        <w:rPr>
          <w:i/>
          <w:color w:val="FF0000"/>
          <w:lang w:val="en-US"/>
        </w:rPr>
        <w:t>exchange</w:t>
      </w:r>
      <w:r>
        <w:rPr>
          <w:i/>
          <w:color w:val="FF0000"/>
          <w:lang w:val="en-US"/>
        </w:rPr>
        <w:t>. Describe each event separately, if there is more than one planned event</w:t>
      </w:r>
      <w:r w:rsidRPr="009359B0">
        <w:rPr>
          <w:i/>
          <w:color w:val="FF0000"/>
          <w:lang w:val="en-US"/>
        </w:rPr>
        <w:t>; max. 0.5 pages</w:t>
      </w:r>
      <w:r>
        <w:rPr>
          <w:i/>
          <w:color w:val="FF0000"/>
          <w:lang w:val="en-US"/>
        </w:rPr>
        <w:t xml:space="preserve"> per event</w:t>
      </w:r>
      <w:r w:rsidRPr="009359B0">
        <w:rPr>
          <w:i/>
          <w:color w:val="FF0000"/>
          <w:lang w:val="en-US"/>
        </w:rPr>
        <w:t xml:space="preserve">; you can add more detailed </w:t>
      </w:r>
      <w:r>
        <w:rPr>
          <w:i/>
          <w:color w:val="FF0000"/>
          <w:lang w:val="en-US"/>
        </w:rPr>
        <w:t>event</w:t>
      </w:r>
      <w:r w:rsidRPr="009359B0">
        <w:rPr>
          <w:i/>
          <w:color w:val="FF0000"/>
          <w:lang w:val="en-US"/>
        </w:rPr>
        <w:t xml:space="preserve"> descriptions </w:t>
      </w:r>
      <w:r>
        <w:rPr>
          <w:i/>
          <w:color w:val="FF0000"/>
          <w:lang w:val="en-US"/>
        </w:rPr>
        <w:t xml:space="preserve">(max. 3 pages) </w:t>
      </w:r>
      <w:r w:rsidRPr="009359B0">
        <w:rPr>
          <w:i/>
          <w:color w:val="FF0000"/>
          <w:lang w:val="en-US"/>
        </w:rPr>
        <w:t>in an appendix, if needed</w:t>
      </w:r>
      <w:r>
        <w:rPr>
          <w:i/>
          <w:color w:val="FF0000"/>
          <w:lang w:val="en-US"/>
        </w:rPr>
        <w:t>.</w:t>
      </w:r>
      <w:r w:rsidRPr="00D85AC6">
        <w:rPr>
          <w:i/>
          <w:color w:val="FF0000"/>
          <w:lang w:val="en-US"/>
        </w:rPr>
        <w:t xml:space="preserve">] </w:t>
      </w:r>
    </w:p>
    <w:p w14:paraId="3532FA1C" w14:textId="77777777" w:rsidR="005649B2" w:rsidRDefault="005649B2" w:rsidP="005649B2">
      <w:pPr>
        <w:rPr>
          <w:color w:val="FF0000"/>
          <w:lang w:val="en-US"/>
        </w:rPr>
      </w:pPr>
      <w:r w:rsidRPr="00AF7265">
        <w:rPr>
          <w:color w:val="FF0000"/>
          <w:lang w:val="en-US"/>
        </w:rPr>
        <w:t>[Enter text]</w:t>
      </w:r>
    </w:p>
    <w:p w14:paraId="0CB17F3D" w14:textId="77777777" w:rsidR="005649B2" w:rsidRDefault="005649B2" w:rsidP="00E03FAA">
      <w:pPr>
        <w:rPr>
          <w:color w:val="FF0000"/>
          <w:lang w:val="en-US"/>
        </w:rPr>
      </w:pPr>
    </w:p>
    <w:p w14:paraId="76CCB45C" w14:textId="0249FE76" w:rsidR="005649B2" w:rsidRPr="00135B81" w:rsidRDefault="005649B2" w:rsidP="005649B2">
      <w:pPr>
        <w:pStyle w:val="berschrift2"/>
        <w:rPr>
          <w:lang w:val="en-GB"/>
        </w:rPr>
      </w:pPr>
      <w:r w:rsidRPr="00135B81">
        <w:rPr>
          <w:lang w:val="en-GB"/>
        </w:rPr>
        <w:t>1.</w:t>
      </w:r>
      <w:r>
        <w:rPr>
          <w:lang w:val="en-GB"/>
        </w:rPr>
        <w:t>4 Public Events</w:t>
      </w:r>
    </w:p>
    <w:p w14:paraId="1A6B9451" w14:textId="77777777" w:rsidR="005649B2" w:rsidRPr="009359B0" w:rsidRDefault="005649B2" w:rsidP="005649B2">
      <w:pPr>
        <w:spacing w:after="120" w:line="264" w:lineRule="auto"/>
        <w:rPr>
          <w:i/>
          <w:color w:val="FF0000"/>
          <w:lang w:val="en-US"/>
        </w:rPr>
      </w:pPr>
      <w:r w:rsidRPr="009359B0">
        <w:rPr>
          <w:i/>
          <w:color w:val="FF0000"/>
          <w:lang w:val="en-US"/>
        </w:rPr>
        <w:t>[Events and workshops for public exchange or outreach. (Definition ‘public’: The event is not only addressed to academics, but e.g. to business representatives, administration, ‘people from the street’ etc.). Describe each event separately, if there is more than one planned event: Planned date and title, short description with contents, speakers etc., target audience (non-academic), enumeration of the instruments of marketing in the target group; max. 0.5 pages</w:t>
      </w:r>
      <w:r>
        <w:rPr>
          <w:i/>
          <w:color w:val="FF0000"/>
          <w:lang w:val="en-US"/>
        </w:rPr>
        <w:t xml:space="preserve"> per event</w:t>
      </w:r>
      <w:r w:rsidRPr="009359B0">
        <w:rPr>
          <w:i/>
          <w:color w:val="FF0000"/>
          <w:lang w:val="en-US"/>
        </w:rPr>
        <w:t xml:space="preserve">; you can add more detailed </w:t>
      </w:r>
      <w:r>
        <w:rPr>
          <w:i/>
          <w:color w:val="FF0000"/>
          <w:lang w:val="en-US"/>
        </w:rPr>
        <w:t>event</w:t>
      </w:r>
      <w:r w:rsidRPr="009359B0">
        <w:rPr>
          <w:i/>
          <w:color w:val="FF0000"/>
          <w:lang w:val="en-US"/>
        </w:rPr>
        <w:t xml:space="preserve"> descriptions </w:t>
      </w:r>
      <w:r>
        <w:rPr>
          <w:i/>
          <w:color w:val="FF0000"/>
          <w:lang w:val="en-US"/>
        </w:rPr>
        <w:t xml:space="preserve">(max. 3 pages) </w:t>
      </w:r>
      <w:r w:rsidRPr="009359B0">
        <w:rPr>
          <w:i/>
          <w:color w:val="FF0000"/>
          <w:lang w:val="en-US"/>
        </w:rPr>
        <w:t xml:space="preserve">in an appendix, if needed.]  </w:t>
      </w:r>
    </w:p>
    <w:p w14:paraId="2C259EA6" w14:textId="77777777" w:rsidR="005649B2" w:rsidRDefault="005649B2" w:rsidP="005649B2">
      <w:pPr>
        <w:rPr>
          <w:color w:val="FF0000"/>
          <w:lang w:val="en-US"/>
        </w:rPr>
      </w:pPr>
      <w:r w:rsidRPr="00AF7265">
        <w:rPr>
          <w:color w:val="FF0000"/>
          <w:lang w:val="en-US"/>
        </w:rPr>
        <w:t>[Enter text]</w:t>
      </w:r>
    </w:p>
    <w:p w14:paraId="604D5316" w14:textId="77777777" w:rsidR="005649B2" w:rsidRDefault="005649B2" w:rsidP="00E03FAA">
      <w:pPr>
        <w:rPr>
          <w:color w:val="FF0000"/>
          <w:lang w:val="en-US"/>
        </w:rPr>
      </w:pPr>
    </w:p>
    <w:p w14:paraId="114BEF37" w14:textId="1D6E6B56" w:rsidR="00B1263B" w:rsidRPr="0014271A" w:rsidRDefault="00B1263B" w:rsidP="00B1263B">
      <w:pPr>
        <w:pStyle w:val="berschrift2"/>
        <w:rPr>
          <w:highlight w:val="yellow"/>
          <w:lang w:val="en-GB"/>
        </w:rPr>
      </w:pPr>
      <w:r w:rsidRPr="0014271A">
        <w:rPr>
          <w:highlight w:val="yellow"/>
          <w:lang w:val="en-GB"/>
        </w:rPr>
        <w:t xml:space="preserve">1.5 UZH.ai related events </w:t>
      </w:r>
    </w:p>
    <w:p w14:paraId="2924D10C" w14:textId="2F6095D1" w:rsidR="00B1263B" w:rsidRPr="0014271A" w:rsidRDefault="00B1263B" w:rsidP="00B1263B">
      <w:pPr>
        <w:spacing w:after="120" w:line="264" w:lineRule="auto"/>
        <w:rPr>
          <w:i/>
          <w:color w:val="FF0000"/>
          <w:highlight w:val="yellow"/>
          <w:lang w:val="en-US"/>
        </w:rPr>
      </w:pPr>
      <w:r w:rsidRPr="0014271A">
        <w:rPr>
          <w:i/>
          <w:color w:val="FF0000"/>
          <w:highlight w:val="yellow"/>
          <w:lang w:val="en-US"/>
        </w:rPr>
        <w:t>Communities can apply for additional funding for activities (events, public events and workshops) that match the criteria below. Funding will come from UZH.ai and will be co-branded and co-communicated by UZH.ai. The funding decision will be made by the UZH.ai team and communicated at the same time as the DSI proposals.</w:t>
      </w:r>
    </w:p>
    <w:p w14:paraId="5D21D46F" w14:textId="09669652" w:rsidR="00B1263B" w:rsidRPr="0014271A" w:rsidRDefault="00B1263B" w:rsidP="00B1263B">
      <w:pPr>
        <w:spacing w:after="120" w:line="264" w:lineRule="auto"/>
        <w:rPr>
          <w:i/>
          <w:color w:val="FF0000"/>
          <w:highlight w:val="yellow"/>
          <w:lang w:val="en-US"/>
        </w:rPr>
      </w:pPr>
      <w:r w:rsidRPr="0014271A">
        <w:rPr>
          <w:i/>
          <w:color w:val="FF0000"/>
          <w:highlight w:val="yellow"/>
          <w:lang w:val="en-US"/>
        </w:rPr>
        <w:lastRenderedPageBreak/>
        <w:t>Criteria for UZH.ai-funding:</w:t>
      </w:r>
    </w:p>
    <w:p w14:paraId="564F22DF" w14:textId="3F06B4F3" w:rsidR="00B1263B" w:rsidRPr="0014271A" w:rsidRDefault="00B1263B" w:rsidP="00B1263B">
      <w:pPr>
        <w:pStyle w:val="Listenabsatz"/>
        <w:numPr>
          <w:ilvl w:val="0"/>
          <w:numId w:val="32"/>
        </w:numPr>
        <w:spacing w:after="120" w:line="264" w:lineRule="auto"/>
        <w:rPr>
          <w:i/>
          <w:color w:val="FF0000"/>
          <w:highlight w:val="yellow"/>
          <w:lang w:val="en-US"/>
        </w:rPr>
      </w:pPr>
      <w:r w:rsidRPr="0014271A">
        <w:rPr>
          <w:i/>
          <w:color w:val="FF0000"/>
          <w:highlight w:val="yellow"/>
          <w:lang w:val="en-US"/>
        </w:rPr>
        <w:t>The activity has a clear connection to the use or critical reflection of AI technologies or applications.</w:t>
      </w:r>
    </w:p>
    <w:p w14:paraId="1F1C9880" w14:textId="785ADEF6" w:rsidR="00B1263B" w:rsidRPr="0014271A" w:rsidRDefault="00B1263B" w:rsidP="00B1263B">
      <w:pPr>
        <w:pStyle w:val="Listenabsatz"/>
        <w:numPr>
          <w:ilvl w:val="0"/>
          <w:numId w:val="32"/>
        </w:numPr>
        <w:spacing w:after="120" w:line="264" w:lineRule="auto"/>
        <w:rPr>
          <w:i/>
          <w:color w:val="FF0000"/>
          <w:highlight w:val="yellow"/>
          <w:lang w:val="en-US"/>
        </w:rPr>
      </w:pPr>
      <w:r w:rsidRPr="0014271A">
        <w:rPr>
          <w:i/>
          <w:color w:val="FF0000"/>
          <w:highlight w:val="yellow"/>
          <w:lang w:val="en-US"/>
        </w:rPr>
        <w:t>The activity has the potential to demonstrate UZH competences in AI to a broader audience</w:t>
      </w:r>
    </w:p>
    <w:p w14:paraId="1FA41452" w14:textId="4DF88C68" w:rsidR="00B1263B" w:rsidRPr="0014271A" w:rsidRDefault="00B1263B" w:rsidP="00B1263B">
      <w:pPr>
        <w:pStyle w:val="Listenabsatz"/>
        <w:numPr>
          <w:ilvl w:val="0"/>
          <w:numId w:val="32"/>
        </w:numPr>
        <w:spacing w:after="120" w:line="264" w:lineRule="auto"/>
        <w:rPr>
          <w:i/>
          <w:color w:val="FF0000"/>
          <w:highlight w:val="yellow"/>
          <w:lang w:val="en-US"/>
        </w:rPr>
      </w:pPr>
      <w:r w:rsidRPr="0014271A">
        <w:rPr>
          <w:i/>
          <w:color w:val="FF0000"/>
          <w:highlight w:val="yellow"/>
          <w:lang w:val="en-US"/>
        </w:rPr>
        <w:t>Activities that involve external stakeholders (administration, industry, NGOs) are preferred</w:t>
      </w:r>
    </w:p>
    <w:p w14:paraId="2778D30C" w14:textId="48396517" w:rsidR="00B1263B" w:rsidRPr="0014271A" w:rsidRDefault="00B1263B" w:rsidP="0014271A">
      <w:pPr>
        <w:pStyle w:val="Listenabsatz"/>
        <w:numPr>
          <w:ilvl w:val="0"/>
          <w:numId w:val="32"/>
        </w:numPr>
        <w:spacing w:after="120" w:line="264" w:lineRule="auto"/>
        <w:rPr>
          <w:i/>
          <w:color w:val="FF0000"/>
          <w:highlight w:val="yellow"/>
          <w:lang w:val="en-US"/>
        </w:rPr>
      </w:pPr>
      <w:r w:rsidRPr="0014271A">
        <w:rPr>
          <w:i/>
          <w:color w:val="FF0000"/>
          <w:highlight w:val="yellow"/>
          <w:lang w:val="en-US"/>
        </w:rPr>
        <w:t>In case of approval, the event will be co-branded as a UZH.ai event; details will be discussed with the UZH.ai team</w:t>
      </w:r>
    </w:p>
    <w:p w14:paraId="0FDC7383" w14:textId="25DD8551" w:rsidR="00B1263B" w:rsidRPr="0014271A" w:rsidRDefault="00B1263B" w:rsidP="00B1263B">
      <w:pPr>
        <w:spacing w:after="120" w:line="264" w:lineRule="auto"/>
        <w:rPr>
          <w:i/>
          <w:color w:val="FF0000"/>
          <w:highlight w:val="yellow"/>
          <w:lang w:val="en-US"/>
        </w:rPr>
      </w:pPr>
      <w:r w:rsidRPr="0014271A">
        <w:rPr>
          <w:b/>
          <w:bCs/>
          <w:i/>
          <w:color w:val="FF0000"/>
          <w:highlight w:val="yellow"/>
          <w:lang w:val="en-US"/>
        </w:rPr>
        <w:t>Important:</w:t>
      </w:r>
      <w:r w:rsidRPr="0014271A">
        <w:rPr>
          <w:i/>
          <w:color w:val="FF0000"/>
          <w:highlight w:val="yellow"/>
          <w:lang w:val="en-US"/>
        </w:rPr>
        <w:t xml:space="preserve"> You cannot propose the same event under sections 1.3., 1.4. and 1.5., you will have to decide to which funder (DSI or UZH.ai) you want to submit the activity. You are also not obliged to submit activities that have a relation wit AI under only in section 1.5.; such activities can also be funded via the standard DSI tracks.</w:t>
      </w:r>
    </w:p>
    <w:p w14:paraId="2BD977E9" w14:textId="4B6CAAE4" w:rsidR="00B1263B" w:rsidRDefault="00B1263B" w:rsidP="00B1263B">
      <w:pPr>
        <w:spacing w:after="120" w:line="264" w:lineRule="auto"/>
        <w:rPr>
          <w:i/>
          <w:color w:val="FF0000"/>
          <w:lang w:val="en-US"/>
        </w:rPr>
      </w:pPr>
      <w:r w:rsidRPr="0014271A">
        <w:rPr>
          <w:i/>
          <w:color w:val="FF0000"/>
          <w:highlight w:val="yellow"/>
          <w:lang w:val="en-US"/>
        </w:rPr>
        <w:t>If there are any questions related to this funding track, please contact Christy Aerne from the UZH.ai team (christy.aerne@uzh.ch)</w:t>
      </w:r>
    </w:p>
    <w:p w14:paraId="0F88ECDD" w14:textId="77777777" w:rsidR="00B1263B" w:rsidRPr="0014271A" w:rsidRDefault="00B1263B" w:rsidP="005649B2">
      <w:pPr>
        <w:pStyle w:val="berschrift2"/>
        <w:rPr>
          <w:lang w:val="en-US"/>
        </w:rPr>
      </w:pPr>
    </w:p>
    <w:p w14:paraId="763A345B" w14:textId="5C4945DE" w:rsidR="005649B2" w:rsidRPr="00135B81" w:rsidRDefault="005649B2" w:rsidP="005649B2">
      <w:pPr>
        <w:pStyle w:val="berschrift2"/>
        <w:rPr>
          <w:lang w:val="en-GB"/>
        </w:rPr>
      </w:pPr>
      <w:r w:rsidRPr="00135B81">
        <w:rPr>
          <w:lang w:val="en-GB"/>
        </w:rPr>
        <w:t>1.</w:t>
      </w:r>
      <w:r w:rsidR="00B1263B">
        <w:rPr>
          <w:lang w:val="en-GB"/>
        </w:rPr>
        <w:t xml:space="preserve">6 </w:t>
      </w:r>
      <w:r>
        <w:rPr>
          <w:lang w:val="en-GB"/>
        </w:rPr>
        <w:t xml:space="preserve">Fellowships </w:t>
      </w:r>
    </w:p>
    <w:p w14:paraId="17CDBC94" w14:textId="77777777" w:rsidR="005649B2" w:rsidRDefault="005649B2" w:rsidP="005649B2">
      <w:pPr>
        <w:spacing w:after="120" w:line="264" w:lineRule="auto"/>
        <w:rPr>
          <w:i/>
          <w:color w:val="FF0000"/>
          <w:lang w:val="en-US"/>
        </w:rPr>
      </w:pPr>
      <w:r w:rsidRPr="00D85AC6">
        <w:rPr>
          <w:i/>
          <w:color w:val="FF0000"/>
          <w:lang w:val="en-US"/>
        </w:rPr>
        <w:t>[Visiting scholar invited to the DSI to assist the Community in a specific project, proposal writing, event, or workshop.</w:t>
      </w:r>
      <w:r>
        <w:rPr>
          <w:i/>
          <w:color w:val="FF0000"/>
          <w:lang w:val="en-US"/>
        </w:rPr>
        <w:t xml:space="preserve"> Describe each fellowship separately, if there is more than one planned fellowship</w:t>
      </w:r>
      <w:r w:rsidRPr="009359B0">
        <w:rPr>
          <w:i/>
          <w:color w:val="FF0000"/>
          <w:lang w:val="en-US"/>
        </w:rPr>
        <w:t>; max. 0.5 pages</w:t>
      </w:r>
      <w:r>
        <w:rPr>
          <w:i/>
          <w:color w:val="FF0000"/>
          <w:lang w:val="en-US"/>
        </w:rPr>
        <w:t xml:space="preserve"> per fellowship</w:t>
      </w:r>
      <w:r w:rsidRPr="009359B0">
        <w:rPr>
          <w:i/>
          <w:color w:val="FF0000"/>
          <w:lang w:val="en-US"/>
        </w:rPr>
        <w:t xml:space="preserve">; </w:t>
      </w:r>
      <w:r>
        <w:rPr>
          <w:i/>
          <w:color w:val="FF0000"/>
          <w:lang w:val="en-US"/>
        </w:rPr>
        <w:t>please add more detail of the person including a short CV in an</w:t>
      </w:r>
      <w:r w:rsidRPr="009359B0">
        <w:rPr>
          <w:i/>
          <w:color w:val="FF0000"/>
          <w:lang w:val="en-US"/>
        </w:rPr>
        <w:t xml:space="preserve"> </w:t>
      </w:r>
      <w:r>
        <w:rPr>
          <w:i/>
          <w:color w:val="FF0000"/>
          <w:lang w:val="en-US"/>
        </w:rPr>
        <w:t xml:space="preserve">appendix (max. 3 pages). </w:t>
      </w:r>
    </w:p>
    <w:p w14:paraId="4AC842AC" w14:textId="77777777" w:rsidR="005649B2" w:rsidRDefault="005649B2" w:rsidP="005649B2">
      <w:pPr>
        <w:spacing w:after="120" w:line="264" w:lineRule="auto"/>
        <w:rPr>
          <w:i/>
          <w:color w:val="FF0000"/>
          <w:lang w:val="en-US"/>
        </w:rPr>
      </w:pPr>
      <w:r w:rsidRPr="009359B0">
        <w:rPr>
          <w:b/>
          <w:i/>
          <w:color w:val="FF0000"/>
          <w:lang w:val="en-US"/>
        </w:rPr>
        <w:t>Remark</w:t>
      </w:r>
      <w:r>
        <w:rPr>
          <w:b/>
          <w:i/>
          <w:color w:val="FF0000"/>
          <w:lang w:val="en-US"/>
        </w:rPr>
        <w:t xml:space="preserve"> 1</w:t>
      </w:r>
      <w:r w:rsidRPr="009359B0">
        <w:rPr>
          <w:b/>
          <w:i/>
          <w:color w:val="FF0000"/>
          <w:lang w:val="en-US"/>
        </w:rPr>
        <w:t>:</w:t>
      </w:r>
      <w:r>
        <w:rPr>
          <w:i/>
          <w:color w:val="FF0000"/>
          <w:lang w:val="en-US"/>
        </w:rPr>
        <w:t xml:space="preserve"> T</w:t>
      </w:r>
      <w:r w:rsidRPr="00A55FDD">
        <w:rPr>
          <w:i/>
          <w:color w:val="FF0000"/>
          <w:lang w:val="en-US"/>
        </w:rPr>
        <w:t>he minimum requirement for a fellowship grant is writing a paper</w:t>
      </w:r>
      <w:r>
        <w:rPr>
          <w:i/>
          <w:color w:val="FF0000"/>
          <w:lang w:val="en-US"/>
        </w:rPr>
        <w:t>, contribution to a workshop</w:t>
      </w:r>
      <w:r w:rsidRPr="00A55FDD">
        <w:rPr>
          <w:i/>
          <w:color w:val="FF0000"/>
          <w:lang w:val="en-US"/>
        </w:rPr>
        <w:t xml:space="preserve"> or another substantial contribution to the community work. </w:t>
      </w:r>
      <w:r>
        <w:rPr>
          <w:i/>
          <w:color w:val="FF0000"/>
          <w:lang w:val="en-US"/>
        </w:rPr>
        <w:t xml:space="preserve">Also the contribution to outreach activities of the community (e.g., a public lecture) is considered positive when evaluating the proposal. </w:t>
      </w:r>
      <w:r w:rsidRPr="00A55FDD">
        <w:rPr>
          <w:i/>
          <w:color w:val="FF0000"/>
          <w:lang w:val="en-US"/>
        </w:rPr>
        <w:t>This contribution will be documented in the reporting.</w:t>
      </w:r>
    </w:p>
    <w:p w14:paraId="7FB29034" w14:textId="77777777" w:rsidR="005649B2" w:rsidRDefault="005649B2" w:rsidP="005649B2">
      <w:pPr>
        <w:spacing w:after="120" w:line="264" w:lineRule="auto"/>
        <w:rPr>
          <w:i/>
          <w:color w:val="FF0000"/>
          <w:lang w:val="en-US"/>
        </w:rPr>
      </w:pPr>
      <w:r w:rsidRPr="005A341A">
        <w:rPr>
          <w:b/>
          <w:bCs/>
          <w:i/>
          <w:color w:val="FF0000"/>
          <w:lang w:val="en-US"/>
        </w:rPr>
        <w:t>Remark 2:</w:t>
      </w:r>
      <w:r>
        <w:rPr>
          <w:i/>
          <w:color w:val="FF0000"/>
          <w:lang w:val="en-US"/>
        </w:rPr>
        <w:t xml:space="preserve"> </w:t>
      </w:r>
      <w:r w:rsidRPr="005649B2">
        <w:rPr>
          <w:bCs/>
          <w:i/>
          <w:color w:val="FF0000"/>
          <w:lang w:val="en-US"/>
        </w:rPr>
        <w:t>Fellowships that extend over several DSI Communities are prioritized.</w:t>
      </w:r>
    </w:p>
    <w:p w14:paraId="0053254A" w14:textId="77777777" w:rsidR="005649B2" w:rsidRPr="00312AE9" w:rsidRDefault="005649B2" w:rsidP="005649B2">
      <w:pPr>
        <w:spacing w:after="120" w:line="264" w:lineRule="auto"/>
        <w:rPr>
          <w:b/>
          <w:bCs/>
          <w:i/>
          <w:color w:val="FF0000"/>
          <w:lang w:val="en-US"/>
        </w:rPr>
      </w:pPr>
      <w:r w:rsidRPr="00312AE9">
        <w:rPr>
          <w:b/>
          <w:bCs/>
          <w:i/>
          <w:color w:val="FF0000"/>
          <w:lang w:val="en-US"/>
        </w:rPr>
        <w:t xml:space="preserve">Definition of rates for guests and fellows (travel, accommodation, compensation): </w:t>
      </w:r>
      <w:r w:rsidRPr="00312AE9">
        <w:rPr>
          <w:i/>
          <w:color w:val="FF0000"/>
          <w:lang w:val="en-US"/>
        </w:rPr>
        <w:t>A maximum of 1’000 CHF may be requested for travel and 6’000 CHF for living expenses (sleeping and eating) for a minimum stay of 2 months. Shorter visits will be discounted proportionally.</w:t>
      </w:r>
    </w:p>
    <w:p w14:paraId="00DEBD93" w14:textId="0373FFF6" w:rsidR="005649B2" w:rsidRPr="005649B2" w:rsidRDefault="005649B2" w:rsidP="005649B2">
      <w:pPr>
        <w:rPr>
          <w:lang w:val="en-US"/>
        </w:rPr>
      </w:pPr>
      <w:r w:rsidRPr="00AF7265">
        <w:rPr>
          <w:color w:val="FF0000"/>
          <w:lang w:val="en-US"/>
        </w:rPr>
        <w:t>[Enter text]</w:t>
      </w:r>
    </w:p>
    <w:p w14:paraId="379664E9" w14:textId="77777777" w:rsidR="005649B2" w:rsidRDefault="005649B2" w:rsidP="00E03FAA">
      <w:pPr>
        <w:rPr>
          <w:color w:val="FF0000"/>
          <w:lang w:val="en-US"/>
        </w:rPr>
      </w:pPr>
    </w:p>
    <w:p w14:paraId="626D8134" w14:textId="020A448C" w:rsidR="008007B6" w:rsidRPr="00135B81" w:rsidRDefault="008007B6" w:rsidP="008007B6">
      <w:pPr>
        <w:pStyle w:val="berschrift2"/>
        <w:rPr>
          <w:lang w:val="en-GB"/>
        </w:rPr>
      </w:pPr>
      <w:r w:rsidRPr="00135B81">
        <w:rPr>
          <w:lang w:val="en-GB"/>
        </w:rPr>
        <w:t>1.</w:t>
      </w:r>
      <w:r w:rsidR="00B1263B">
        <w:rPr>
          <w:lang w:val="en-GB"/>
        </w:rPr>
        <w:t xml:space="preserve">7 </w:t>
      </w:r>
      <w:r>
        <w:rPr>
          <w:lang w:val="en-GB"/>
        </w:rPr>
        <w:t>Community Meetings</w:t>
      </w:r>
    </w:p>
    <w:p w14:paraId="6355DF2B" w14:textId="77777777" w:rsidR="008007B6" w:rsidRPr="00D85AC6" w:rsidRDefault="008007B6" w:rsidP="008007B6">
      <w:pPr>
        <w:spacing w:after="120" w:line="264" w:lineRule="auto"/>
        <w:rPr>
          <w:i/>
          <w:color w:val="FF0000"/>
          <w:lang w:val="en-US"/>
        </w:rPr>
      </w:pPr>
      <w:r w:rsidRPr="00D85AC6">
        <w:rPr>
          <w:i/>
          <w:color w:val="FF0000"/>
          <w:lang w:val="en-US"/>
        </w:rPr>
        <w:t>[Community Meetings are regular meetings held by the community. The</w:t>
      </w:r>
      <w:r>
        <w:rPr>
          <w:i/>
          <w:color w:val="FF0000"/>
          <w:lang w:val="en-US"/>
        </w:rPr>
        <w:t>y</w:t>
      </w:r>
      <w:r w:rsidRPr="00D85AC6">
        <w:rPr>
          <w:i/>
          <w:color w:val="FF0000"/>
          <w:lang w:val="en-US"/>
        </w:rPr>
        <w:t xml:space="preserve"> serve to exchange within the community, discuss current projects, pending issues, etc.</w:t>
      </w:r>
      <w:r>
        <w:rPr>
          <w:i/>
          <w:color w:val="FF0000"/>
          <w:lang w:val="en-US"/>
        </w:rPr>
        <w:t xml:space="preserve"> Describe the number and nature of the planned meetings.</w:t>
      </w:r>
      <w:r w:rsidRPr="00D85AC6">
        <w:rPr>
          <w:i/>
          <w:color w:val="FF0000"/>
          <w:lang w:val="en-US"/>
        </w:rPr>
        <w:t xml:space="preserve">]  </w:t>
      </w:r>
    </w:p>
    <w:p w14:paraId="705F6623" w14:textId="77777777" w:rsidR="008007B6" w:rsidRPr="00D85AC6" w:rsidRDefault="008007B6" w:rsidP="008007B6">
      <w:pPr>
        <w:rPr>
          <w:lang w:val="en-US"/>
        </w:rPr>
      </w:pPr>
      <w:r w:rsidRPr="00AF7265">
        <w:rPr>
          <w:color w:val="FF0000"/>
          <w:lang w:val="en-US"/>
        </w:rPr>
        <w:t>[Enter text]</w:t>
      </w:r>
    </w:p>
    <w:p w14:paraId="78411AA9" w14:textId="77777777" w:rsidR="008007B6" w:rsidRDefault="008007B6" w:rsidP="00E03FAA">
      <w:pPr>
        <w:rPr>
          <w:color w:val="FF0000"/>
          <w:lang w:val="en-US"/>
        </w:rPr>
      </w:pPr>
    </w:p>
    <w:p w14:paraId="29995A12" w14:textId="5EF45BBD" w:rsidR="008007B6" w:rsidRPr="00135B81" w:rsidRDefault="008007B6" w:rsidP="008007B6">
      <w:pPr>
        <w:pStyle w:val="berschrift2"/>
        <w:rPr>
          <w:lang w:val="en-GB"/>
        </w:rPr>
      </w:pPr>
      <w:r w:rsidRPr="00135B81">
        <w:rPr>
          <w:lang w:val="en-GB"/>
        </w:rPr>
        <w:t>1.</w:t>
      </w:r>
      <w:r w:rsidR="00B1263B">
        <w:rPr>
          <w:lang w:val="en-GB"/>
        </w:rPr>
        <w:t xml:space="preserve">8 </w:t>
      </w:r>
      <w:r>
        <w:rPr>
          <w:lang w:val="en-GB"/>
        </w:rPr>
        <w:t>Manager</w:t>
      </w:r>
    </w:p>
    <w:p w14:paraId="42864265" w14:textId="77777777" w:rsidR="008007B6" w:rsidRPr="00D85AC6" w:rsidRDefault="008007B6" w:rsidP="008007B6">
      <w:pPr>
        <w:spacing w:after="120" w:line="264" w:lineRule="auto"/>
        <w:rPr>
          <w:i/>
          <w:color w:val="FF0000"/>
          <w:lang w:val="en-US"/>
        </w:rPr>
      </w:pPr>
      <w:r w:rsidRPr="00D85AC6">
        <w:rPr>
          <w:i/>
          <w:color w:val="FF0000"/>
          <w:lang w:val="en-US"/>
        </w:rPr>
        <w:t xml:space="preserve">[The </w:t>
      </w:r>
      <w:r>
        <w:rPr>
          <w:i/>
          <w:color w:val="FF0000"/>
          <w:lang w:val="en-US"/>
        </w:rPr>
        <w:t>manager</w:t>
      </w:r>
      <w:r w:rsidRPr="00D85AC6">
        <w:rPr>
          <w:i/>
          <w:color w:val="FF0000"/>
          <w:lang w:val="en-US"/>
        </w:rPr>
        <w:t xml:space="preserve"> is responsible for the organization and administration of the community, organizes meetings, is the link to the DSI managing office, etc.]  </w:t>
      </w:r>
    </w:p>
    <w:p w14:paraId="33ADF33C" w14:textId="32DB837E" w:rsidR="008007B6" w:rsidRPr="0059488E" w:rsidRDefault="008007B6" w:rsidP="008007B6">
      <w:pPr>
        <w:spacing w:after="120" w:line="264" w:lineRule="auto"/>
        <w:rPr>
          <w:b/>
          <w:bCs/>
          <w:i/>
          <w:color w:val="FF0000"/>
          <w:lang w:val="en-US"/>
        </w:rPr>
      </w:pPr>
      <w:r w:rsidRPr="0014271A">
        <w:rPr>
          <w:b/>
          <w:bCs/>
          <w:i/>
          <w:color w:val="FF0000"/>
          <w:highlight w:val="cyan"/>
          <w:lang w:val="en-US"/>
        </w:rPr>
        <w:t>Remark:</w:t>
      </w:r>
      <w:r w:rsidR="0059488E" w:rsidRPr="0014271A">
        <w:rPr>
          <w:b/>
          <w:bCs/>
          <w:i/>
          <w:color w:val="FF0000"/>
          <w:highlight w:val="cyan"/>
          <w:lang w:val="en-US"/>
        </w:rPr>
        <w:t xml:space="preserve"> </w:t>
      </w:r>
      <w:r w:rsidR="0059488E" w:rsidRPr="0014271A">
        <w:rPr>
          <w:i/>
          <w:color w:val="FF0000"/>
          <w:highlight w:val="cyan"/>
          <w:lang w:val="en-US"/>
        </w:rPr>
        <w:t>Communities may request a maximum of CHF 4’000 for coordination costs alone. The previous maximum amount of CHF 11’000 is no longer available.</w:t>
      </w:r>
      <w:r w:rsidR="0059488E" w:rsidRPr="0014271A">
        <w:rPr>
          <w:b/>
          <w:bCs/>
          <w:i/>
          <w:color w:val="FF0000"/>
          <w:highlight w:val="cyan"/>
          <w:lang w:val="en-US"/>
        </w:rPr>
        <w:t xml:space="preserve"> </w:t>
      </w:r>
      <w:r w:rsidR="0059488E" w:rsidRPr="0014271A">
        <w:rPr>
          <w:i/>
          <w:color w:val="FF0000"/>
          <w:highlight w:val="cyan"/>
          <w:lang w:val="en-US"/>
        </w:rPr>
        <w:t>Communities receive an additional 25% overhead on all activity costs to support coordination. This overhead is intended to cover organizational costs associated with the planning, coordination, and implementation of the funded activities.</w:t>
      </w:r>
      <w:r w:rsidR="00B1263B" w:rsidRPr="0014271A">
        <w:rPr>
          <w:i/>
          <w:color w:val="FF0000"/>
          <w:highlight w:val="cyan"/>
          <w:lang w:val="en-US"/>
        </w:rPr>
        <w:t xml:space="preserve"> Important: potential funding by UZH.ai is </w:t>
      </w:r>
      <w:r w:rsidR="00B1263B" w:rsidRPr="0014271A">
        <w:rPr>
          <w:b/>
          <w:bCs/>
          <w:i/>
          <w:color w:val="FF0000"/>
          <w:highlight w:val="cyan"/>
          <w:lang w:val="en-US"/>
        </w:rPr>
        <w:t>not</w:t>
      </w:r>
      <w:r w:rsidR="00B1263B" w:rsidRPr="0014271A">
        <w:rPr>
          <w:i/>
          <w:color w:val="FF0000"/>
          <w:highlight w:val="cyan"/>
          <w:lang w:val="en-US"/>
        </w:rPr>
        <w:t xml:space="preserve"> included in the overhead calculation. See budget template for details</w:t>
      </w:r>
    </w:p>
    <w:p w14:paraId="335916C5" w14:textId="77777777" w:rsidR="008007B6" w:rsidRDefault="008007B6" w:rsidP="008007B6">
      <w:pPr>
        <w:rPr>
          <w:color w:val="FF0000"/>
          <w:lang w:val="en-US"/>
        </w:rPr>
      </w:pPr>
      <w:r w:rsidRPr="00AF7265">
        <w:rPr>
          <w:color w:val="FF0000"/>
          <w:lang w:val="en-US"/>
        </w:rPr>
        <w:t>[Enter text]</w:t>
      </w:r>
    </w:p>
    <w:p w14:paraId="4A21702E" w14:textId="77777777" w:rsidR="008007B6" w:rsidRDefault="008007B6" w:rsidP="00E03FAA">
      <w:pPr>
        <w:rPr>
          <w:color w:val="FF0000"/>
          <w:lang w:val="en-US"/>
        </w:rPr>
      </w:pPr>
    </w:p>
    <w:p w14:paraId="6648FA2D" w14:textId="5F705A4C" w:rsidR="008007B6" w:rsidRPr="00135B81" w:rsidRDefault="008007B6" w:rsidP="008007B6">
      <w:pPr>
        <w:pStyle w:val="berschrift2"/>
        <w:rPr>
          <w:lang w:val="en-GB"/>
        </w:rPr>
      </w:pPr>
      <w:r w:rsidRPr="00135B81">
        <w:rPr>
          <w:lang w:val="en-GB"/>
        </w:rPr>
        <w:lastRenderedPageBreak/>
        <w:t>1.</w:t>
      </w:r>
      <w:r w:rsidR="00B1263B">
        <w:rPr>
          <w:lang w:val="en-GB"/>
        </w:rPr>
        <w:t xml:space="preserve">9 </w:t>
      </w:r>
      <w:r>
        <w:rPr>
          <w:lang w:val="en-GB"/>
        </w:rPr>
        <w:t>Timeline</w:t>
      </w:r>
    </w:p>
    <w:p w14:paraId="5B5C53AC" w14:textId="52A51BE8" w:rsidR="008007B6" w:rsidRPr="008007B6" w:rsidRDefault="008007B6" w:rsidP="008007B6">
      <w:pPr>
        <w:spacing w:before="120" w:after="120" w:line="264" w:lineRule="auto"/>
        <w:rPr>
          <w:i/>
          <w:color w:val="FF0000"/>
          <w:lang w:val="en-US"/>
        </w:rPr>
      </w:pPr>
      <w:r w:rsidRPr="00D85AC6">
        <w:rPr>
          <w:i/>
          <w:color w:val="FF0000"/>
          <w:lang w:val="en-US"/>
        </w:rPr>
        <w:t>[Please provide an approximate timeline for your activities in the coming year; use a chart.</w:t>
      </w:r>
      <w:r w:rsidR="00B1263B">
        <w:rPr>
          <w:i/>
          <w:color w:val="FF0000"/>
          <w:lang w:val="en-US"/>
        </w:rPr>
        <w:t xml:space="preserve"> </w:t>
      </w:r>
      <w:r w:rsidR="00B1263B" w:rsidRPr="0014271A">
        <w:rPr>
          <w:i/>
          <w:color w:val="FF0000"/>
          <w:highlight w:val="yellow"/>
          <w:lang w:val="en-US"/>
        </w:rPr>
        <w:t>Mark UZH.ai related events accordingly in case you apply for such funding as well</w:t>
      </w:r>
      <w:r w:rsidRPr="00D85AC6">
        <w:rPr>
          <w:i/>
          <w:color w:val="FF0000"/>
          <w:lang w:val="en-US"/>
        </w:rPr>
        <w:t>]</w:t>
      </w:r>
    </w:p>
    <w:p w14:paraId="0002D989" w14:textId="77777777" w:rsidR="008007B6" w:rsidRDefault="008007B6" w:rsidP="008007B6">
      <w:pPr>
        <w:spacing w:before="120" w:after="120" w:line="264" w:lineRule="auto"/>
        <w:rPr>
          <w:i/>
          <w:color w:val="FF0000"/>
          <w:lang w:val="en-US"/>
        </w:rPr>
      </w:pPr>
      <w:r w:rsidRPr="00D85AC6">
        <w:rPr>
          <w:i/>
          <w:color w:val="FF0000"/>
          <w:lang w:val="en-US"/>
        </w:rPr>
        <w:t>[INSERT CHART HERE]</w:t>
      </w:r>
    </w:p>
    <w:p w14:paraId="6BAB6AEE" w14:textId="77777777" w:rsidR="008007B6" w:rsidRDefault="008007B6" w:rsidP="008007B6">
      <w:pPr>
        <w:spacing w:before="120" w:after="120" w:line="264" w:lineRule="auto"/>
        <w:rPr>
          <w:i/>
          <w:color w:val="FF0000"/>
          <w:lang w:val="en-US"/>
        </w:rPr>
      </w:pPr>
    </w:p>
    <w:p w14:paraId="35D21662" w14:textId="7444F105" w:rsidR="008007B6" w:rsidRPr="00135B81" w:rsidRDefault="008007B6" w:rsidP="008007B6">
      <w:pPr>
        <w:pStyle w:val="berschrift2"/>
        <w:rPr>
          <w:lang w:val="en-GB"/>
        </w:rPr>
      </w:pPr>
      <w:r w:rsidRPr="00135B81">
        <w:rPr>
          <w:lang w:val="en-GB"/>
        </w:rPr>
        <w:t>1.</w:t>
      </w:r>
      <w:r w:rsidR="00B1263B">
        <w:rPr>
          <w:lang w:val="en-GB"/>
        </w:rPr>
        <w:t xml:space="preserve">10 </w:t>
      </w:r>
      <w:r>
        <w:rPr>
          <w:lang w:val="en-GB"/>
        </w:rPr>
        <w:t>Requested Budget</w:t>
      </w:r>
    </w:p>
    <w:p w14:paraId="1C0F44B9" w14:textId="0869281D" w:rsidR="008007B6" w:rsidRPr="005E76B5" w:rsidRDefault="008007B6" w:rsidP="008007B6">
      <w:pPr>
        <w:rPr>
          <w:i/>
          <w:color w:val="FF0000"/>
          <w:lang w:val="en-US"/>
        </w:rPr>
      </w:pPr>
      <w:r w:rsidRPr="00D85AC6">
        <w:rPr>
          <w:i/>
          <w:color w:val="FF0000"/>
          <w:lang w:val="en-US"/>
        </w:rPr>
        <w:t xml:space="preserve">[Please adapt the </w:t>
      </w:r>
      <w:r>
        <w:rPr>
          <w:i/>
          <w:color w:val="FF0000"/>
          <w:lang w:val="en-US"/>
        </w:rPr>
        <w:t xml:space="preserve">Excel File ‘DSI Community Finances Reporting Current Period &amp; Proposal Next Period Template’ </w:t>
      </w:r>
      <w:r w:rsidRPr="00D85AC6">
        <w:rPr>
          <w:i/>
          <w:color w:val="FF0000"/>
          <w:lang w:val="en-US"/>
        </w:rPr>
        <w:t>according to your needs and fill in the details</w:t>
      </w:r>
      <w:r>
        <w:rPr>
          <w:i/>
          <w:color w:val="FF0000"/>
          <w:lang w:val="en-US"/>
        </w:rPr>
        <w:t>. You do not need to paste the detailed information here, only the total amount of requested funding needs to be mentioned here. Matching funds are no longer required, but if projects are co-financed by other funding sources, this s</w:t>
      </w:r>
      <w:r w:rsidR="003E48A8">
        <w:rPr>
          <w:i/>
          <w:color w:val="FF0000"/>
          <w:lang w:val="en-US"/>
        </w:rPr>
        <w:t>h</w:t>
      </w:r>
      <w:r>
        <w:rPr>
          <w:i/>
          <w:color w:val="FF0000"/>
          <w:lang w:val="en-US"/>
        </w:rPr>
        <w:t>ould be outlined</w:t>
      </w:r>
      <w:r w:rsidRPr="00D85AC6">
        <w:rPr>
          <w:i/>
          <w:color w:val="FF0000"/>
          <w:lang w:val="en-US"/>
        </w:rPr>
        <w:t>.</w:t>
      </w:r>
      <w:r w:rsidR="00B1263B">
        <w:rPr>
          <w:i/>
          <w:color w:val="FF0000"/>
          <w:lang w:val="en-US"/>
        </w:rPr>
        <w:t xml:space="preserve"> Potential funding requested from UZH.ai is outlined separately in the budget Excel</w:t>
      </w:r>
      <w:r w:rsidRPr="00D85AC6">
        <w:rPr>
          <w:i/>
          <w:color w:val="FF0000"/>
          <w:lang w:val="en-US"/>
        </w:rPr>
        <w:t>]</w:t>
      </w:r>
    </w:p>
    <w:p w14:paraId="125DA17C" w14:textId="77777777" w:rsidR="008007B6" w:rsidRPr="00D85AC6" w:rsidRDefault="008007B6" w:rsidP="008007B6">
      <w:pPr>
        <w:spacing w:before="120" w:after="120" w:line="264" w:lineRule="auto"/>
        <w:rPr>
          <w:i/>
          <w:color w:val="FF0000"/>
          <w:lang w:val="en-US"/>
        </w:rPr>
      </w:pPr>
    </w:p>
    <w:bookmarkEnd w:id="0"/>
    <w:bookmarkEnd w:id="1"/>
    <w:p w14:paraId="3678ADE9" w14:textId="12388DB5" w:rsidR="005C2563" w:rsidRPr="00683F07" w:rsidRDefault="005C2563" w:rsidP="00711374">
      <w:pPr>
        <w:rPr>
          <w:lang w:val="en-GB"/>
        </w:rPr>
      </w:pPr>
    </w:p>
    <w:sectPr w:rsidR="005C2563" w:rsidRPr="00683F07" w:rsidSect="009D345A">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565" w:right="1361" w:bottom="1270" w:left="1361" w:header="397" w:footer="170" w:gutter="0"/>
      <w:cols w:space="708"/>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B8D242" w14:textId="77777777" w:rsidR="00DB0B91" w:rsidRDefault="00DB0B91" w:rsidP="00F91D37">
      <w:pPr>
        <w:spacing w:line="240" w:lineRule="auto"/>
      </w:pPr>
      <w:r>
        <w:separator/>
      </w:r>
    </w:p>
  </w:endnote>
  <w:endnote w:type="continuationSeparator" w:id="0">
    <w:p w14:paraId="32C34D2D" w14:textId="77777777" w:rsidR="00DB0B91" w:rsidRDefault="00DB0B91"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HelveticaNeueLT Com 55 Roman">
    <w:altName w:val="Arial"/>
    <w:panose1 w:val="020B0604020202020204"/>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Palatino">
    <w:altName w:val="Segoe UI Historic"/>
    <w:panose1 w:val="00000000000000000000"/>
    <w:charset w:val="4D"/>
    <w:family w:val="auto"/>
    <w:pitch w:val="variable"/>
    <w:sig w:usb0="A00002FF" w:usb1="7800205A" w:usb2="14600000" w:usb3="00000000" w:csb0="00000193"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975A23" w14:textId="77777777" w:rsidR="00FE31DB" w:rsidRDefault="00FE31D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D4A68" w14:textId="77777777" w:rsidR="000C0C79" w:rsidRPr="00EE564D" w:rsidRDefault="000C0C79" w:rsidP="009A121D">
    <w:pPr>
      <w:pStyle w:val="Fuzeile"/>
      <w:rPr>
        <w:lang w:val="en-US"/>
      </w:rPr>
    </w:pPr>
    <w:r w:rsidRPr="008B7BBA">
      <w:rPr>
        <w:rFonts w:ascii="Source Sans Pro SemiBold" w:hAnsi="Source Sans Pro SemiBold"/>
        <w:noProof/>
        <w:lang w:eastAsia="de-CH"/>
      </w:rPr>
      <mc:AlternateContent>
        <mc:Choice Requires="wps">
          <w:drawing>
            <wp:anchor distT="0" distB="0" distL="114300" distR="114300" simplePos="0" relativeHeight="251659264" behindDoc="0" locked="1" layoutInCell="1" allowOverlap="1" wp14:anchorId="23424E1F" wp14:editId="41BBC91D">
              <wp:simplePos x="0" y="0"/>
              <wp:positionH relativeFrom="margin">
                <wp:align>right</wp:align>
              </wp:positionH>
              <wp:positionV relativeFrom="page">
                <wp:align>bottom</wp:align>
              </wp:positionV>
              <wp:extent cx="630000" cy="388800"/>
              <wp:effectExtent l="0" t="0" r="0" b="0"/>
              <wp:wrapSquare wrapText="bothSides"/>
              <wp:docPr id="1285713947" name="Textfel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0000" cy="38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1850B" w14:textId="4CF60F28" w:rsidR="000C0C79" w:rsidRPr="003653CF" w:rsidRDefault="000C0C79" w:rsidP="009A121D">
                          <w:pPr>
                            <w:pStyle w:val="Seitenzahlen"/>
                          </w:pPr>
                          <w:r w:rsidRPr="003653CF">
                            <w:fldChar w:fldCharType="begin"/>
                          </w:r>
                          <w:r w:rsidRPr="003653CF">
                            <w:instrText>PAGE   \* MERGEFORMAT</w:instrText>
                          </w:r>
                          <w:r w:rsidRPr="003653CF">
                            <w:fldChar w:fldCharType="separate"/>
                          </w:r>
                          <w:r w:rsidRPr="003653CF">
                            <w:rPr>
                              <w:noProof/>
                              <w:lang w:val="de-DE"/>
                            </w:rPr>
                            <w:t>5</w:t>
                          </w:r>
                          <w:r w:rsidRPr="003653CF">
                            <w:fldChar w:fldCharType="end"/>
                          </w:r>
                          <w:r w:rsidRPr="003653CF">
                            <w:t xml:space="preserve">   |   </w:t>
                          </w:r>
                          <w:fldSimple w:instr=" SECTIONPAGES   \* MERGEFORMAT ">
                            <w:r w:rsidR="0014271A">
                              <w:rPr>
                                <w:noProof/>
                              </w:rPr>
                              <w:t>9</w:t>
                            </w:r>
                          </w:fldSimple>
                        </w:p>
                      </w:txbxContent>
                    </wps:txbx>
                    <wps:bodyPr rot="0" spcFirstLastPara="0" vertOverflow="overflow" horzOverflow="overflow" vert="horz" wrap="square" lIns="0" tIns="0" rIns="0" bIns="23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24E1F" id="_x0000_t202" coordsize="21600,21600" o:spt="202" path="m,l,21600r21600,l21600,xe">
              <v:stroke joinstyle="miter"/>
              <v:path gradientshapeok="t" o:connecttype="rect"/>
            </v:shapetype>
            <v:shape id="Textfeld 3" o:spid="_x0000_s1026" type="#_x0000_t202" alt="&quot;&quot;" style="position:absolute;margin-left:-1.6pt;margin-top:0;width:49.6pt;height:30.6pt;z-index:251659264;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" filled="f" stroked="f" strokeweight=".5pt">
              <v:textbox inset="0,0,0,6.5mm">
                <w:txbxContent>
                  <w:p w14:paraId="5A81850B" w14:textId="4CF60F28" w:rsidR="000C0C79" w:rsidRPr="003653CF" w:rsidRDefault="000C0C79" w:rsidP="009A121D">
                    <w:pPr>
                      <w:pStyle w:val="Seitenzahlen"/>
                    </w:pPr>
                    <w:r w:rsidRPr="003653CF">
                      <w:fldChar w:fldCharType="begin"/>
                    </w:r>
                    <w:r w:rsidRPr="003653CF">
                      <w:instrText>PAGE   \* MERGEFORMAT</w:instrText>
                    </w:r>
                    <w:r w:rsidRPr="003653CF">
                      <w:fldChar w:fldCharType="separate"/>
                    </w:r>
                    <w:r w:rsidRPr="003653CF">
                      <w:rPr>
                        <w:noProof/>
                        <w:lang w:val="de-DE"/>
                      </w:rPr>
                      <w:t>5</w:t>
                    </w:r>
                    <w:r w:rsidRPr="003653CF">
                      <w:fldChar w:fldCharType="end"/>
                    </w:r>
                    <w:r w:rsidRPr="003653CF">
                      <w:t xml:space="preserve">   |   </w:t>
                    </w:r>
                    <w:fldSimple w:instr=" SECTIONPAGES   \* MERGEFORMAT ">
                      <w:r w:rsidR="0014271A">
                        <w:rPr>
                          <w:noProof/>
                        </w:rPr>
                        <w:t>9</w:t>
                      </w:r>
                    </w:fldSimple>
                  </w:p>
                </w:txbxContent>
              </v:textbox>
              <w10:wrap type="square" anchorx="margin" anchory="page"/>
              <w10:anchorlock/>
            </v:shape>
          </w:pict>
        </mc:Fallback>
      </mc:AlternateContent>
    </w:r>
    <w:r w:rsidRPr="00EE564D">
      <w:rPr>
        <w:rFonts w:ascii="Source Sans Pro SemiBold" w:hAnsi="Source Sans Pro SemiBold"/>
        <w:lang w:val="en-US"/>
      </w:rPr>
      <w:t>University of Zurich</w:t>
    </w:r>
    <w:r w:rsidRPr="00EE564D">
      <w:rPr>
        <w:lang w:val="en-US"/>
      </w:rPr>
      <w:t xml:space="preserve">   </w:t>
    </w:r>
    <w:r w:rsidRPr="00EE564D">
      <w:rPr>
        <w:position w:val="1"/>
        <w:lang w:val="en-US"/>
      </w:rPr>
      <w:t>|</w:t>
    </w:r>
    <w:r w:rsidRPr="00EE564D">
      <w:rPr>
        <w:lang w:val="en-US"/>
      </w:rPr>
      <w:t xml:space="preserve">   </w:t>
    </w:r>
    <w:r w:rsidR="00EE564D" w:rsidRPr="00EE564D">
      <w:rPr>
        <w:lang w:val="en-US"/>
      </w:rPr>
      <w:t>Digital Socie</w:t>
    </w:r>
    <w:r w:rsidR="00EE564D">
      <w:rPr>
        <w:lang w:val="en-US"/>
      </w:rPr>
      <w:t>ty Initiative</w:t>
    </w:r>
  </w:p>
  <w:p w14:paraId="480C4748" w14:textId="77777777" w:rsidR="009A121D" w:rsidRPr="00EE564D" w:rsidRDefault="009A121D" w:rsidP="009A121D">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DE4145" w14:textId="77777777" w:rsidR="00FE31DB" w:rsidRDefault="00FE31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1E7EEC" w14:textId="77777777" w:rsidR="00DB0B91" w:rsidRPr="00B40109" w:rsidRDefault="00DB0B91" w:rsidP="009A121D">
      <w:pPr>
        <w:pStyle w:val="Fussnotentrennung"/>
      </w:pPr>
    </w:p>
  </w:footnote>
  <w:footnote w:type="continuationSeparator" w:id="0">
    <w:p w14:paraId="21B3A2FB" w14:textId="77777777" w:rsidR="00DB0B91" w:rsidRDefault="00DB0B91" w:rsidP="00F91D37">
      <w:pPr>
        <w:spacing w:line="240" w:lineRule="auto"/>
      </w:pPr>
      <w:r>
        <w:continuationSeparator/>
      </w:r>
    </w:p>
  </w:footnote>
  <w:footnote w:type="continuationNotice" w:id="1">
    <w:p w14:paraId="6B32ED0D" w14:textId="77777777" w:rsidR="00DB0B91" w:rsidRDefault="00DB0B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EADA92" w14:textId="77777777" w:rsidR="00FE31DB" w:rsidRDefault="00FE31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FFB322" w14:textId="77777777" w:rsidR="00FE31DB" w:rsidRDefault="00FE31D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ohneRahmen"/>
      <w:tblW w:w="6792" w:type="dxa"/>
      <w:tblInd w:w="-987" w:type="dxa"/>
      <w:tblLook w:val="04A0" w:firstRow="1" w:lastRow="0" w:firstColumn="1" w:lastColumn="0" w:noHBand="0" w:noVBand="1"/>
    </w:tblPr>
    <w:tblGrid>
      <w:gridCol w:w="2852"/>
      <w:gridCol w:w="3940"/>
    </w:tblGrid>
    <w:tr w:rsidR="00683F07" w14:paraId="3FE5D196" w14:textId="77777777" w:rsidTr="00187E13">
      <w:trPr>
        <w:trHeight w:hRule="exact" w:val="850"/>
      </w:trPr>
      <w:tc>
        <w:tcPr>
          <w:tcW w:w="2852" w:type="dxa"/>
          <w:tcBorders>
            <w:right w:val="single" w:sz="4" w:space="0" w:color="808080"/>
          </w:tcBorders>
        </w:tcPr>
        <w:p w14:paraId="0E6EF0CE" w14:textId="77777777" w:rsidR="00683F07" w:rsidRPr="003621B6" w:rsidRDefault="00683F07" w:rsidP="00653A12">
          <w:pPr>
            <w:pStyle w:val="Kopfzeile"/>
            <w:ind w:left="28"/>
            <w:rPr>
              <w:sz w:val="2"/>
              <w:szCs w:val="2"/>
            </w:rPr>
          </w:pPr>
          <w:r>
            <w:rPr>
              <w:noProof/>
            </w:rPr>
            <w:drawing>
              <wp:inline distT="0" distB="0" distL="0" distR="0" wp14:anchorId="5C1F2CCF" wp14:editId="3306E1C8">
                <wp:extent cx="1548000" cy="536243"/>
                <wp:effectExtent l="0" t="0" r="0" b="0"/>
                <wp:docPr id="19205126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48000" cy="536243"/>
                        </a:xfrm>
                        <a:prstGeom prst="rect">
                          <a:avLst/>
                        </a:prstGeom>
                      </pic:spPr>
                    </pic:pic>
                  </a:graphicData>
                </a:graphic>
              </wp:inline>
            </w:drawing>
          </w:r>
        </w:p>
      </w:tc>
      <w:tc>
        <w:tcPr>
          <w:tcW w:w="3940" w:type="dxa"/>
          <w:tcBorders>
            <w:left w:val="single" w:sz="4" w:space="0" w:color="808080"/>
          </w:tcBorders>
          <w:vAlign w:val="center"/>
        </w:tcPr>
        <w:p w14:paraId="5118CFB9" w14:textId="77777777" w:rsidR="00683F07" w:rsidRPr="001465E4" w:rsidRDefault="00FE31DB" w:rsidP="00653A12">
          <w:pPr>
            <w:pStyle w:val="Organisationseinheit"/>
            <w:ind w:left="408"/>
            <w:contextualSpacing/>
          </w:pPr>
          <w:r>
            <w:t>Digital Society Initiative</w:t>
          </w:r>
        </w:p>
      </w:tc>
    </w:tr>
  </w:tbl>
  <w:p w14:paraId="6EA6381D" w14:textId="77777777" w:rsidR="00683F07" w:rsidRDefault="00683F07" w:rsidP="00124A97">
    <w:pPr>
      <w:pStyle w:val="Kopfzeile"/>
      <w:spacing w:after="1020"/>
    </w:pPr>
  </w:p>
  <w:p w14:paraId="79C39B74" w14:textId="77777777" w:rsidR="00124A97" w:rsidRPr="00887DA4" w:rsidRDefault="00124A97" w:rsidP="00887DA4">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B71E2F"/>
    <w:multiLevelType w:val="hybridMultilevel"/>
    <w:tmpl w:val="4DBEC7A0"/>
    <w:lvl w:ilvl="0" w:tplc="5C30F262">
      <w:start w:val="1"/>
      <w:numFmt w:val="bullet"/>
      <w:pStyle w:val="Aufzhlung"/>
      <w:lvlText w:val="–"/>
      <w:lvlJc w:val="left"/>
      <w:pPr>
        <w:tabs>
          <w:tab w:val="num" w:pos="130"/>
        </w:tabs>
        <w:ind w:left="130" w:hanging="130"/>
      </w:pPr>
      <w:rPr>
        <w:rFonts w:ascii="Palatino Linotype" w:hAnsi="Palatino Linotype"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DD6039"/>
    <w:multiLevelType w:val="hybridMultilevel"/>
    <w:tmpl w:val="584E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7455C8"/>
    <w:multiLevelType w:val="multilevel"/>
    <w:tmpl w:val="94FE5F2E"/>
    <w:numStyleLink w:val="Nummerierteberschriften"/>
  </w:abstractNum>
  <w:abstractNum w:abstractNumId="4" w15:restartNumberingAfterBreak="0">
    <w:nsid w:val="238306D5"/>
    <w:multiLevelType w:val="multilevel"/>
    <w:tmpl w:val="94FE5F2E"/>
    <w:styleLink w:val="Nummerierteberschriften"/>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5" w15:restartNumberingAfterBreak="0">
    <w:nsid w:val="2B9C36F2"/>
    <w:multiLevelType w:val="hybridMultilevel"/>
    <w:tmpl w:val="24B0CD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D892884"/>
    <w:multiLevelType w:val="multilevel"/>
    <w:tmpl w:val="340AEDC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pStyle w:val="NummerierungTabelle"/>
      <w:suff w:val="space"/>
      <w:lvlText w:val="%6."/>
      <w:lvlJc w:val="left"/>
      <w:pPr>
        <w:ind w:left="360" w:hanging="360"/>
      </w:pPr>
      <w:rPr>
        <w:rFonts w:hint="default"/>
      </w:rPr>
    </w:lvl>
    <w:lvl w:ilvl="6">
      <w:start w:val="1"/>
      <w:numFmt w:val="decimal"/>
      <w:suff w:val="nothing"/>
      <w:lvlText w:val="%6.%7"/>
      <w:lvlJc w:val="left"/>
      <w:pPr>
        <w:ind w:left="709" w:hanging="425"/>
      </w:pPr>
      <w:rPr>
        <w:rFonts w:hint="default"/>
      </w:rPr>
    </w:lvl>
    <w:lvl w:ilvl="7">
      <w:start w:val="1"/>
      <w:numFmt w:val="decimal"/>
      <w:suff w:val="nothing"/>
      <w:lvlText w:val="%6.%7.%8"/>
      <w:lvlJc w:val="left"/>
      <w:pPr>
        <w:ind w:left="1276" w:hanging="567"/>
      </w:pPr>
      <w:rPr>
        <w:rFonts w:hint="default"/>
      </w:rPr>
    </w:lvl>
    <w:lvl w:ilvl="8">
      <w:start w:val="1"/>
      <w:numFmt w:val="lowerLetter"/>
      <w:lvlText w:val="%9."/>
      <w:lvlJc w:val="left"/>
      <w:pPr>
        <w:ind w:left="284" w:hanging="284"/>
      </w:pPr>
      <w:rPr>
        <w:rFonts w:hint="default"/>
      </w:rPr>
    </w:lvl>
  </w:abstractNum>
  <w:abstractNum w:abstractNumId="7" w15:restartNumberingAfterBreak="0">
    <w:nsid w:val="37A85408"/>
    <w:multiLevelType w:val="hybridMultilevel"/>
    <w:tmpl w:val="089E0702"/>
    <w:lvl w:ilvl="0" w:tplc="D01C46D0">
      <w:start w:val="1"/>
      <w:numFmt w:val="bullet"/>
      <w:lvlText w:val="-"/>
      <w:lvlJc w:val="left"/>
      <w:pPr>
        <w:ind w:left="720" w:hanging="360"/>
      </w:pPr>
      <w:rPr>
        <w:rFonts w:ascii="Source Sans Pro" w:eastAsiaTheme="minorHAnsi" w:hAnsi="Source Sans Pro"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09F35AD"/>
    <w:multiLevelType w:val="multilevel"/>
    <w:tmpl w:val="BEFC5094"/>
    <w:lvl w:ilvl="0">
      <w:start w:val="1"/>
      <w:numFmt w:val="decimal"/>
      <w:pStyle w:val="Traktandum-Titel1"/>
      <w:suff w:val="space"/>
      <w:lvlText w:val="%1."/>
      <w:lvlJc w:val="left"/>
      <w:pPr>
        <w:ind w:left="0" w:firstLine="0"/>
      </w:pPr>
      <w:rPr>
        <w:rFonts w:hint="default"/>
      </w:rPr>
    </w:lvl>
    <w:lvl w:ilvl="1">
      <w:start w:val="1"/>
      <w:numFmt w:val="decimal"/>
      <w:pStyle w:val="Traktandum-Titel2"/>
      <w:suff w:val="space"/>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7B055E3"/>
    <w:multiLevelType w:val="multilevel"/>
    <w:tmpl w:val="7EBEB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4FF6625"/>
    <w:multiLevelType w:val="hybridMultilevel"/>
    <w:tmpl w:val="CE4A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0F46FC"/>
    <w:multiLevelType w:val="multilevel"/>
    <w:tmpl w:val="94FE5F2E"/>
    <w:numStyleLink w:val="Nummerierteberschriften"/>
  </w:abstractNum>
  <w:abstractNum w:abstractNumId="13" w15:restartNumberingAfterBreak="0">
    <w:nsid w:val="76D65251"/>
    <w:multiLevelType w:val="multilevel"/>
    <w:tmpl w:val="9364FD24"/>
    <w:numStyleLink w:val="Aufzhlungen"/>
  </w:abstractNum>
  <w:abstractNum w:abstractNumId="14" w15:restartNumberingAfterBreak="0">
    <w:nsid w:val="7ACF32C4"/>
    <w:multiLevelType w:val="multilevel"/>
    <w:tmpl w:val="9364FD24"/>
    <w:styleLink w:val="Aufzhlungen"/>
    <w:lvl w:ilvl="0">
      <w:start w:val="1"/>
      <w:numFmt w:val="bullet"/>
      <w:pStyle w:val="Aufzhlung1"/>
      <w:lvlText w:val="—"/>
      <w:lvlJc w:val="left"/>
      <w:pPr>
        <w:ind w:left="227" w:hanging="227"/>
      </w:pPr>
      <w:rPr>
        <w:rFonts w:ascii="Source Sans Pro" w:hAnsi="Source Sans Pro" w:hint="default"/>
      </w:rPr>
    </w:lvl>
    <w:lvl w:ilvl="1">
      <w:start w:val="1"/>
      <w:numFmt w:val="bullet"/>
      <w:pStyle w:val="Aufzhlung2"/>
      <w:lvlText w:val="—"/>
      <w:lvlJc w:val="left"/>
      <w:pPr>
        <w:ind w:left="454" w:hanging="227"/>
      </w:pPr>
      <w:rPr>
        <w:rFonts w:ascii="Source Sans Pro" w:hAnsi="Source Sans Pro" w:hint="default"/>
      </w:rPr>
    </w:lvl>
    <w:lvl w:ilvl="2">
      <w:start w:val="1"/>
      <w:numFmt w:val="bullet"/>
      <w:pStyle w:val="Aufzhlung3"/>
      <w:lvlText w:val="—"/>
      <w:lvlJc w:val="left"/>
      <w:pPr>
        <w:ind w:left="680" w:hanging="226"/>
      </w:pPr>
      <w:rPr>
        <w:rFonts w:ascii="Source Sans Pro" w:hAnsi="Source Sans Pro"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956832184">
    <w:abstractNumId w:val="10"/>
  </w:num>
  <w:num w:numId="2" w16cid:durableId="171723735">
    <w:abstractNumId w:val="2"/>
  </w:num>
  <w:num w:numId="3" w16cid:durableId="1073507391">
    <w:abstractNumId w:val="4"/>
  </w:num>
  <w:num w:numId="4" w16cid:durableId="2070180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4162686">
    <w:abstractNumId w:val="14"/>
  </w:num>
  <w:num w:numId="6" w16cid:durableId="14335519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3744835">
    <w:abstractNumId w:val="13"/>
  </w:num>
  <w:num w:numId="8" w16cid:durableId="180516226">
    <w:abstractNumId w:val="8"/>
  </w:num>
  <w:num w:numId="9" w16cid:durableId="130562892">
    <w:abstractNumId w:val="3"/>
  </w:num>
  <w:num w:numId="10" w16cid:durableId="2058778851">
    <w:abstractNumId w:val="6"/>
  </w:num>
  <w:num w:numId="11" w16cid:durableId="520973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0902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3185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01893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07195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566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7242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3329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93163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07089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25308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025010">
    <w:abstractNumId w:val="12"/>
  </w:num>
  <w:num w:numId="23" w16cid:durableId="257712213">
    <w:abstractNumId w:val="6"/>
  </w:num>
  <w:num w:numId="24" w16cid:durableId="1354258051">
    <w:abstractNumId w:val="6"/>
  </w:num>
  <w:num w:numId="25" w16cid:durableId="82142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8133460">
    <w:abstractNumId w:val="0"/>
  </w:num>
  <w:num w:numId="27" w16cid:durableId="1750689318">
    <w:abstractNumId w:val="11"/>
  </w:num>
  <w:num w:numId="28" w16cid:durableId="1189753579">
    <w:abstractNumId w:val="5"/>
  </w:num>
  <w:num w:numId="29" w16cid:durableId="1274820828">
    <w:abstractNumId w:val="1"/>
  </w:num>
  <w:num w:numId="30" w16cid:durableId="1639258859">
    <w:abstractNumId w:val="0"/>
  </w:num>
  <w:num w:numId="31" w16cid:durableId="1943494750">
    <w:abstractNumId w:val="9"/>
  </w:num>
  <w:num w:numId="32" w16cid:durableId="2124105728">
    <w:abstractNumId w:val="7"/>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removeDateAndTime/>
  <w:hideSpellingErrors/>
  <w:hideGrammaticalErrors/>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nl-NL" w:vendorID="64" w:dllVersion="0" w:nlCheck="1" w:checkStyle="0"/>
  <w:activeWritingStyle w:appName="MSWord" w:lang="fr-FR" w:vendorID="64" w:dllVersion="0" w:nlCheck="1" w:checkStyle="0"/>
  <w:activeWritingStyle w:appName="MSWord" w:lang="en-US" w:vendorID="64" w:dllVersion="4096" w:nlCheck="1" w:checkStyle="0"/>
  <w:activeWritingStyle w:appName="MSWord" w:lang="de-CH" w:vendorID="64" w:dllVersion="4096" w:nlCheck="1" w:checkStyle="0"/>
  <w:activeWritingStyle w:appName="MSWord" w:lang="it-IT" w:vendorID="64" w:dllVersion="4096" w:nlCheck="1" w:checkStyle="0"/>
  <w:activeWritingStyle w:appName="MSWord" w:lang="en-GB" w:vendorID="64" w:dllVersion="4096"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81"/>
    <w:rsid w:val="000000FB"/>
    <w:rsid w:val="00002978"/>
    <w:rsid w:val="00003A9F"/>
    <w:rsid w:val="00007462"/>
    <w:rsid w:val="0001010F"/>
    <w:rsid w:val="00014EF4"/>
    <w:rsid w:val="00016841"/>
    <w:rsid w:val="00025A3B"/>
    <w:rsid w:val="00025CEC"/>
    <w:rsid w:val="000266B7"/>
    <w:rsid w:val="00032B92"/>
    <w:rsid w:val="00032EA5"/>
    <w:rsid w:val="0003528B"/>
    <w:rsid w:val="000406AD"/>
    <w:rsid w:val="000409C8"/>
    <w:rsid w:val="00041297"/>
    <w:rsid w:val="00041700"/>
    <w:rsid w:val="00042FDD"/>
    <w:rsid w:val="00052258"/>
    <w:rsid w:val="000528E1"/>
    <w:rsid w:val="000559FA"/>
    <w:rsid w:val="00063BC2"/>
    <w:rsid w:val="000701F1"/>
    <w:rsid w:val="00071780"/>
    <w:rsid w:val="000757F2"/>
    <w:rsid w:val="00075FF3"/>
    <w:rsid w:val="000803EB"/>
    <w:rsid w:val="00084EB5"/>
    <w:rsid w:val="00090380"/>
    <w:rsid w:val="000913A7"/>
    <w:rsid w:val="00096E8E"/>
    <w:rsid w:val="00097A32"/>
    <w:rsid w:val="000A1884"/>
    <w:rsid w:val="000A24EC"/>
    <w:rsid w:val="000A2660"/>
    <w:rsid w:val="000A2FD9"/>
    <w:rsid w:val="000A4E1C"/>
    <w:rsid w:val="000A7CC5"/>
    <w:rsid w:val="000B183F"/>
    <w:rsid w:val="000B1DC7"/>
    <w:rsid w:val="000B2475"/>
    <w:rsid w:val="000B444B"/>
    <w:rsid w:val="000B595D"/>
    <w:rsid w:val="000C0C79"/>
    <w:rsid w:val="000C1D20"/>
    <w:rsid w:val="000C466F"/>
    <w:rsid w:val="000C486A"/>
    <w:rsid w:val="000C49C1"/>
    <w:rsid w:val="000C4CD8"/>
    <w:rsid w:val="000C572C"/>
    <w:rsid w:val="000D1743"/>
    <w:rsid w:val="000D1BB6"/>
    <w:rsid w:val="000D7269"/>
    <w:rsid w:val="000E37CE"/>
    <w:rsid w:val="000E7543"/>
    <w:rsid w:val="000E756F"/>
    <w:rsid w:val="000F1007"/>
    <w:rsid w:val="000F1D2B"/>
    <w:rsid w:val="000F27FB"/>
    <w:rsid w:val="0010021F"/>
    <w:rsid w:val="00102312"/>
    <w:rsid w:val="00102345"/>
    <w:rsid w:val="00103653"/>
    <w:rsid w:val="00106688"/>
    <w:rsid w:val="00107F09"/>
    <w:rsid w:val="001100B2"/>
    <w:rsid w:val="001134C7"/>
    <w:rsid w:val="00113CB8"/>
    <w:rsid w:val="00114B04"/>
    <w:rsid w:val="0011600D"/>
    <w:rsid w:val="00117356"/>
    <w:rsid w:val="0012151C"/>
    <w:rsid w:val="00122614"/>
    <w:rsid w:val="00124A97"/>
    <w:rsid w:val="00126883"/>
    <w:rsid w:val="00127BBA"/>
    <w:rsid w:val="001339B4"/>
    <w:rsid w:val="00133CFB"/>
    <w:rsid w:val="00134303"/>
    <w:rsid w:val="00135B81"/>
    <w:rsid w:val="001375AB"/>
    <w:rsid w:val="0014271A"/>
    <w:rsid w:val="0014325C"/>
    <w:rsid w:val="001434E1"/>
    <w:rsid w:val="00144122"/>
    <w:rsid w:val="00145E6F"/>
    <w:rsid w:val="001465E4"/>
    <w:rsid w:val="00146EF9"/>
    <w:rsid w:val="00146F41"/>
    <w:rsid w:val="00150BB0"/>
    <w:rsid w:val="00151420"/>
    <w:rsid w:val="001514C0"/>
    <w:rsid w:val="00152BDC"/>
    <w:rsid w:val="00154677"/>
    <w:rsid w:val="00155A46"/>
    <w:rsid w:val="00155F0A"/>
    <w:rsid w:val="00157ECA"/>
    <w:rsid w:val="00161B92"/>
    <w:rsid w:val="00163157"/>
    <w:rsid w:val="00163722"/>
    <w:rsid w:val="0016774B"/>
    <w:rsid w:val="00167916"/>
    <w:rsid w:val="0017133E"/>
    <w:rsid w:val="00171870"/>
    <w:rsid w:val="00173AD8"/>
    <w:rsid w:val="001757BD"/>
    <w:rsid w:val="001803AA"/>
    <w:rsid w:val="00181168"/>
    <w:rsid w:val="00182F10"/>
    <w:rsid w:val="0018557A"/>
    <w:rsid w:val="00187E13"/>
    <w:rsid w:val="00194130"/>
    <w:rsid w:val="001975D7"/>
    <w:rsid w:val="001A080C"/>
    <w:rsid w:val="001A3606"/>
    <w:rsid w:val="001A3D50"/>
    <w:rsid w:val="001A43BD"/>
    <w:rsid w:val="001A74A5"/>
    <w:rsid w:val="001B20F5"/>
    <w:rsid w:val="001B2CF1"/>
    <w:rsid w:val="001B5DC4"/>
    <w:rsid w:val="001B6567"/>
    <w:rsid w:val="001B6F97"/>
    <w:rsid w:val="001C3763"/>
    <w:rsid w:val="001C3C44"/>
    <w:rsid w:val="001C4A15"/>
    <w:rsid w:val="001C5C5A"/>
    <w:rsid w:val="001C74EF"/>
    <w:rsid w:val="001D1301"/>
    <w:rsid w:val="001D3D4B"/>
    <w:rsid w:val="001D3F99"/>
    <w:rsid w:val="001D4B0C"/>
    <w:rsid w:val="001D58F1"/>
    <w:rsid w:val="001D5BDE"/>
    <w:rsid w:val="001D60F7"/>
    <w:rsid w:val="001E17CD"/>
    <w:rsid w:val="001E247E"/>
    <w:rsid w:val="001E4956"/>
    <w:rsid w:val="001E61C9"/>
    <w:rsid w:val="001E73CF"/>
    <w:rsid w:val="001E73F4"/>
    <w:rsid w:val="001F229E"/>
    <w:rsid w:val="001F4A7E"/>
    <w:rsid w:val="001F4B8C"/>
    <w:rsid w:val="001F4F9B"/>
    <w:rsid w:val="00202866"/>
    <w:rsid w:val="00202A36"/>
    <w:rsid w:val="002030B8"/>
    <w:rsid w:val="00204C84"/>
    <w:rsid w:val="00206814"/>
    <w:rsid w:val="002068A4"/>
    <w:rsid w:val="0021015E"/>
    <w:rsid w:val="00212A2E"/>
    <w:rsid w:val="00216AB2"/>
    <w:rsid w:val="00217AA0"/>
    <w:rsid w:val="0022053F"/>
    <w:rsid w:val="00222AA3"/>
    <w:rsid w:val="00225AAD"/>
    <w:rsid w:val="0022685B"/>
    <w:rsid w:val="00226FA0"/>
    <w:rsid w:val="0023018C"/>
    <w:rsid w:val="00230606"/>
    <w:rsid w:val="0023205B"/>
    <w:rsid w:val="002322AD"/>
    <w:rsid w:val="002369CE"/>
    <w:rsid w:val="00242C1B"/>
    <w:rsid w:val="002466D7"/>
    <w:rsid w:val="002475DC"/>
    <w:rsid w:val="00247905"/>
    <w:rsid w:val="0025644A"/>
    <w:rsid w:val="00261983"/>
    <w:rsid w:val="00267F71"/>
    <w:rsid w:val="00270C95"/>
    <w:rsid w:val="0027246C"/>
    <w:rsid w:val="002726D9"/>
    <w:rsid w:val="00273EBC"/>
    <w:rsid w:val="00275B43"/>
    <w:rsid w:val="0027766E"/>
    <w:rsid w:val="002803B4"/>
    <w:rsid w:val="002815E0"/>
    <w:rsid w:val="00283995"/>
    <w:rsid w:val="002845D9"/>
    <w:rsid w:val="002860A4"/>
    <w:rsid w:val="002866BB"/>
    <w:rsid w:val="00290E37"/>
    <w:rsid w:val="00291BC9"/>
    <w:rsid w:val="00292375"/>
    <w:rsid w:val="002A2A13"/>
    <w:rsid w:val="002A6277"/>
    <w:rsid w:val="002A6A64"/>
    <w:rsid w:val="002A7055"/>
    <w:rsid w:val="002A7E68"/>
    <w:rsid w:val="002B1F0B"/>
    <w:rsid w:val="002B551B"/>
    <w:rsid w:val="002B6F58"/>
    <w:rsid w:val="002C163B"/>
    <w:rsid w:val="002C3205"/>
    <w:rsid w:val="002C3734"/>
    <w:rsid w:val="002C6C56"/>
    <w:rsid w:val="002D272F"/>
    <w:rsid w:val="002D2D46"/>
    <w:rsid w:val="002D38AE"/>
    <w:rsid w:val="002D709C"/>
    <w:rsid w:val="002E21DD"/>
    <w:rsid w:val="002F06AA"/>
    <w:rsid w:val="002F1F30"/>
    <w:rsid w:val="002F4FB0"/>
    <w:rsid w:val="002F68A2"/>
    <w:rsid w:val="002F7085"/>
    <w:rsid w:val="002F7C55"/>
    <w:rsid w:val="0030245A"/>
    <w:rsid w:val="00303B73"/>
    <w:rsid w:val="00307A5B"/>
    <w:rsid w:val="00310D99"/>
    <w:rsid w:val="00314C63"/>
    <w:rsid w:val="00316166"/>
    <w:rsid w:val="00321330"/>
    <w:rsid w:val="003220B9"/>
    <w:rsid w:val="0032330D"/>
    <w:rsid w:val="00323E3B"/>
    <w:rsid w:val="003261BD"/>
    <w:rsid w:val="00327558"/>
    <w:rsid w:val="00333A1B"/>
    <w:rsid w:val="00334A50"/>
    <w:rsid w:val="00337D47"/>
    <w:rsid w:val="0034134D"/>
    <w:rsid w:val="0034273D"/>
    <w:rsid w:val="00343A7F"/>
    <w:rsid w:val="00347F53"/>
    <w:rsid w:val="00350A74"/>
    <w:rsid w:val="003514EE"/>
    <w:rsid w:val="00353E7E"/>
    <w:rsid w:val="00355C57"/>
    <w:rsid w:val="003621B6"/>
    <w:rsid w:val="00363671"/>
    <w:rsid w:val="003647D9"/>
    <w:rsid w:val="00364EE3"/>
    <w:rsid w:val="003653CF"/>
    <w:rsid w:val="0036688D"/>
    <w:rsid w:val="00371E1F"/>
    <w:rsid w:val="0037405C"/>
    <w:rsid w:val="00374A49"/>
    <w:rsid w:val="003757E4"/>
    <w:rsid w:val="00375834"/>
    <w:rsid w:val="00375DB4"/>
    <w:rsid w:val="003762A0"/>
    <w:rsid w:val="003824CC"/>
    <w:rsid w:val="00382B66"/>
    <w:rsid w:val="003843BA"/>
    <w:rsid w:val="0039124E"/>
    <w:rsid w:val="00391C87"/>
    <w:rsid w:val="00394252"/>
    <w:rsid w:val="00395A1F"/>
    <w:rsid w:val="00396DAD"/>
    <w:rsid w:val="003A0088"/>
    <w:rsid w:val="003A73FF"/>
    <w:rsid w:val="003B2008"/>
    <w:rsid w:val="003B7303"/>
    <w:rsid w:val="003B734B"/>
    <w:rsid w:val="003B7896"/>
    <w:rsid w:val="003C3AED"/>
    <w:rsid w:val="003C3D32"/>
    <w:rsid w:val="003C7AA5"/>
    <w:rsid w:val="003D0FAA"/>
    <w:rsid w:val="003D2745"/>
    <w:rsid w:val="003D2F4C"/>
    <w:rsid w:val="003D589D"/>
    <w:rsid w:val="003D5FD8"/>
    <w:rsid w:val="003E1920"/>
    <w:rsid w:val="003E1C93"/>
    <w:rsid w:val="003E48A8"/>
    <w:rsid w:val="003E50C3"/>
    <w:rsid w:val="003E5DF3"/>
    <w:rsid w:val="003E7468"/>
    <w:rsid w:val="003F012A"/>
    <w:rsid w:val="003F0599"/>
    <w:rsid w:val="003F1A56"/>
    <w:rsid w:val="0040188D"/>
    <w:rsid w:val="00405980"/>
    <w:rsid w:val="00406476"/>
    <w:rsid w:val="004074EF"/>
    <w:rsid w:val="00412C86"/>
    <w:rsid w:val="00416AAE"/>
    <w:rsid w:val="0042454D"/>
    <w:rsid w:val="00440B2D"/>
    <w:rsid w:val="0044332C"/>
    <w:rsid w:val="0044425B"/>
    <w:rsid w:val="00444695"/>
    <w:rsid w:val="00452D49"/>
    <w:rsid w:val="00452FC3"/>
    <w:rsid w:val="0045362B"/>
    <w:rsid w:val="0045680E"/>
    <w:rsid w:val="00457E18"/>
    <w:rsid w:val="00471D34"/>
    <w:rsid w:val="0047286A"/>
    <w:rsid w:val="00476325"/>
    <w:rsid w:val="00476580"/>
    <w:rsid w:val="00480603"/>
    <w:rsid w:val="00484F10"/>
    <w:rsid w:val="00485858"/>
    <w:rsid w:val="00486D13"/>
    <w:rsid w:val="00486DBB"/>
    <w:rsid w:val="00490FC3"/>
    <w:rsid w:val="00494FD7"/>
    <w:rsid w:val="00495F83"/>
    <w:rsid w:val="0049662D"/>
    <w:rsid w:val="004A039B"/>
    <w:rsid w:val="004A06C5"/>
    <w:rsid w:val="004A1BFD"/>
    <w:rsid w:val="004A21D1"/>
    <w:rsid w:val="004A531E"/>
    <w:rsid w:val="004A7400"/>
    <w:rsid w:val="004B0FDB"/>
    <w:rsid w:val="004B3225"/>
    <w:rsid w:val="004B454A"/>
    <w:rsid w:val="004B4FC7"/>
    <w:rsid w:val="004B67F2"/>
    <w:rsid w:val="004C1329"/>
    <w:rsid w:val="004C1E00"/>
    <w:rsid w:val="004C2A5B"/>
    <w:rsid w:val="004C3880"/>
    <w:rsid w:val="004C4B0F"/>
    <w:rsid w:val="004C5120"/>
    <w:rsid w:val="004C6038"/>
    <w:rsid w:val="004C6284"/>
    <w:rsid w:val="004C6BC7"/>
    <w:rsid w:val="004D0D0F"/>
    <w:rsid w:val="004D0F2F"/>
    <w:rsid w:val="004D179F"/>
    <w:rsid w:val="004D3323"/>
    <w:rsid w:val="004D411C"/>
    <w:rsid w:val="004D5B31"/>
    <w:rsid w:val="004E0E33"/>
    <w:rsid w:val="004E32B1"/>
    <w:rsid w:val="004F22CB"/>
    <w:rsid w:val="004F3283"/>
    <w:rsid w:val="004F5A8A"/>
    <w:rsid w:val="00500294"/>
    <w:rsid w:val="00501A71"/>
    <w:rsid w:val="00501E3E"/>
    <w:rsid w:val="005078C5"/>
    <w:rsid w:val="0051262C"/>
    <w:rsid w:val="00513877"/>
    <w:rsid w:val="005153BC"/>
    <w:rsid w:val="00524F5E"/>
    <w:rsid w:val="00525B53"/>
    <w:rsid w:val="00526970"/>
    <w:rsid w:val="00526C93"/>
    <w:rsid w:val="005336B7"/>
    <w:rsid w:val="005339AE"/>
    <w:rsid w:val="00533AC1"/>
    <w:rsid w:val="00535EA2"/>
    <w:rsid w:val="00537410"/>
    <w:rsid w:val="00541F08"/>
    <w:rsid w:val="00543061"/>
    <w:rsid w:val="00543205"/>
    <w:rsid w:val="00543238"/>
    <w:rsid w:val="005463F1"/>
    <w:rsid w:val="00550787"/>
    <w:rsid w:val="005540B8"/>
    <w:rsid w:val="00554BA0"/>
    <w:rsid w:val="00554D4C"/>
    <w:rsid w:val="005568AB"/>
    <w:rsid w:val="00560061"/>
    <w:rsid w:val="00560475"/>
    <w:rsid w:val="00562128"/>
    <w:rsid w:val="005649B2"/>
    <w:rsid w:val="005671FC"/>
    <w:rsid w:val="00575C3C"/>
    <w:rsid w:val="00575F8F"/>
    <w:rsid w:val="00576406"/>
    <w:rsid w:val="00576439"/>
    <w:rsid w:val="00576D74"/>
    <w:rsid w:val="00576DB0"/>
    <w:rsid w:val="00580133"/>
    <w:rsid w:val="00580DE2"/>
    <w:rsid w:val="00580E92"/>
    <w:rsid w:val="0058244B"/>
    <w:rsid w:val="00583B77"/>
    <w:rsid w:val="005843D9"/>
    <w:rsid w:val="00585A4E"/>
    <w:rsid w:val="00591832"/>
    <w:rsid w:val="00592841"/>
    <w:rsid w:val="00592FBD"/>
    <w:rsid w:val="0059488E"/>
    <w:rsid w:val="00597F45"/>
    <w:rsid w:val="005A0B09"/>
    <w:rsid w:val="005A2631"/>
    <w:rsid w:val="005A357F"/>
    <w:rsid w:val="005A7BE5"/>
    <w:rsid w:val="005B2AF5"/>
    <w:rsid w:val="005B4DEC"/>
    <w:rsid w:val="005B6FD0"/>
    <w:rsid w:val="005C0714"/>
    <w:rsid w:val="005C2563"/>
    <w:rsid w:val="005C2DC8"/>
    <w:rsid w:val="005C35F5"/>
    <w:rsid w:val="005C6148"/>
    <w:rsid w:val="005C61A5"/>
    <w:rsid w:val="005C7189"/>
    <w:rsid w:val="005D0159"/>
    <w:rsid w:val="005D0D07"/>
    <w:rsid w:val="005D294A"/>
    <w:rsid w:val="005D5D19"/>
    <w:rsid w:val="005E2C05"/>
    <w:rsid w:val="005E354E"/>
    <w:rsid w:val="005E4ACB"/>
    <w:rsid w:val="005E6805"/>
    <w:rsid w:val="005E75BF"/>
    <w:rsid w:val="005F2B49"/>
    <w:rsid w:val="005F3663"/>
    <w:rsid w:val="005F455C"/>
    <w:rsid w:val="005F6B47"/>
    <w:rsid w:val="006023ED"/>
    <w:rsid w:val="00603BE6"/>
    <w:rsid w:val="006044D5"/>
    <w:rsid w:val="0061009F"/>
    <w:rsid w:val="00612079"/>
    <w:rsid w:val="00614927"/>
    <w:rsid w:val="0062076A"/>
    <w:rsid w:val="00622481"/>
    <w:rsid w:val="006225E8"/>
    <w:rsid w:val="00622FDC"/>
    <w:rsid w:val="00623DFE"/>
    <w:rsid w:val="00624E1F"/>
    <w:rsid w:val="00625020"/>
    <w:rsid w:val="006265B6"/>
    <w:rsid w:val="00627756"/>
    <w:rsid w:val="00630B79"/>
    <w:rsid w:val="00634D17"/>
    <w:rsid w:val="00642F26"/>
    <w:rsid w:val="00645553"/>
    <w:rsid w:val="00646DD2"/>
    <w:rsid w:val="00647B77"/>
    <w:rsid w:val="0065081B"/>
    <w:rsid w:val="00650B3D"/>
    <w:rsid w:val="00650E5F"/>
    <w:rsid w:val="006514E3"/>
    <w:rsid w:val="0065274C"/>
    <w:rsid w:val="00653A12"/>
    <w:rsid w:val="00655563"/>
    <w:rsid w:val="00661A36"/>
    <w:rsid w:val="00661A71"/>
    <w:rsid w:val="00672E90"/>
    <w:rsid w:val="00674638"/>
    <w:rsid w:val="00676AC5"/>
    <w:rsid w:val="00683F07"/>
    <w:rsid w:val="00686900"/>
    <w:rsid w:val="00686D14"/>
    <w:rsid w:val="00687ED7"/>
    <w:rsid w:val="00691C4C"/>
    <w:rsid w:val="00696CE6"/>
    <w:rsid w:val="006A157B"/>
    <w:rsid w:val="006A2E1F"/>
    <w:rsid w:val="006A3921"/>
    <w:rsid w:val="006B1EED"/>
    <w:rsid w:val="006B3083"/>
    <w:rsid w:val="006B5345"/>
    <w:rsid w:val="006C0422"/>
    <w:rsid w:val="006C052B"/>
    <w:rsid w:val="006C144C"/>
    <w:rsid w:val="006C545B"/>
    <w:rsid w:val="006C62E1"/>
    <w:rsid w:val="006D130C"/>
    <w:rsid w:val="006D166F"/>
    <w:rsid w:val="006D315E"/>
    <w:rsid w:val="006D48A4"/>
    <w:rsid w:val="006D4DFB"/>
    <w:rsid w:val="006D6A67"/>
    <w:rsid w:val="006D7E7B"/>
    <w:rsid w:val="006E0F4E"/>
    <w:rsid w:val="006E481D"/>
    <w:rsid w:val="006E4AF1"/>
    <w:rsid w:val="006E6EAB"/>
    <w:rsid w:val="006F0345"/>
    <w:rsid w:val="006F0469"/>
    <w:rsid w:val="006F5C45"/>
    <w:rsid w:val="006F6067"/>
    <w:rsid w:val="006F65B3"/>
    <w:rsid w:val="00700979"/>
    <w:rsid w:val="00702C86"/>
    <w:rsid w:val="007040B6"/>
    <w:rsid w:val="00705076"/>
    <w:rsid w:val="00705597"/>
    <w:rsid w:val="00706E09"/>
    <w:rsid w:val="00710FD7"/>
    <w:rsid w:val="00711147"/>
    <w:rsid w:val="00711374"/>
    <w:rsid w:val="0071200C"/>
    <w:rsid w:val="0071222D"/>
    <w:rsid w:val="00712791"/>
    <w:rsid w:val="00714162"/>
    <w:rsid w:val="00714414"/>
    <w:rsid w:val="00717391"/>
    <w:rsid w:val="0071778D"/>
    <w:rsid w:val="00720A0B"/>
    <w:rsid w:val="00720D5D"/>
    <w:rsid w:val="00724891"/>
    <w:rsid w:val="007248EF"/>
    <w:rsid w:val="00727254"/>
    <w:rsid w:val="007277E3"/>
    <w:rsid w:val="00731A17"/>
    <w:rsid w:val="00734458"/>
    <w:rsid w:val="00735588"/>
    <w:rsid w:val="00737907"/>
    <w:rsid w:val="007419CF"/>
    <w:rsid w:val="0074241C"/>
    <w:rsid w:val="00742E9E"/>
    <w:rsid w:val="00742F40"/>
    <w:rsid w:val="00743617"/>
    <w:rsid w:val="00743B01"/>
    <w:rsid w:val="0074487E"/>
    <w:rsid w:val="00746273"/>
    <w:rsid w:val="0075366F"/>
    <w:rsid w:val="00755084"/>
    <w:rsid w:val="00757E56"/>
    <w:rsid w:val="00760C95"/>
    <w:rsid w:val="00763091"/>
    <w:rsid w:val="0076599E"/>
    <w:rsid w:val="00766CA9"/>
    <w:rsid w:val="00767D3B"/>
    <w:rsid w:val="007721BF"/>
    <w:rsid w:val="00774466"/>
    <w:rsid w:val="00774E70"/>
    <w:rsid w:val="0078181E"/>
    <w:rsid w:val="00783E8E"/>
    <w:rsid w:val="00784E2E"/>
    <w:rsid w:val="007913E4"/>
    <w:rsid w:val="00793351"/>
    <w:rsid w:val="00796CEE"/>
    <w:rsid w:val="00796F70"/>
    <w:rsid w:val="007A1F02"/>
    <w:rsid w:val="007A209A"/>
    <w:rsid w:val="007A34FD"/>
    <w:rsid w:val="007A4664"/>
    <w:rsid w:val="007A7CB3"/>
    <w:rsid w:val="007B042E"/>
    <w:rsid w:val="007B514D"/>
    <w:rsid w:val="007B5396"/>
    <w:rsid w:val="007C0B2A"/>
    <w:rsid w:val="007C32B9"/>
    <w:rsid w:val="007C5177"/>
    <w:rsid w:val="007E0460"/>
    <w:rsid w:val="007E1144"/>
    <w:rsid w:val="007E72CF"/>
    <w:rsid w:val="007E74E0"/>
    <w:rsid w:val="007F2D42"/>
    <w:rsid w:val="007F36E0"/>
    <w:rsid w:val="007F4999"/>
    <w:rsid w:val="007F52CB"/>
    <w:rsid w:val="007F65AC"/>
    <w:rsid w:val="008007B6"/>
    <w:rsid w:val="00801498"/>
    <w:rsid w:val="008026CE"/>
    <w:rsid w:val="00802796"/>
    <w:rsid w:val="008102C4"/>
    <w:rsid w:val="008121FD"/>
    <w:rsid w:val="00814730"/>
    <w:rsid w:val="008203AA"/>
    <w:rsid w:val="00820E4F"/>
    <w:rsid w:val="008306A2"/>
    <w:rsid w:val="00833960"/>
    <w:rsid w:val="00834C83"/>
    <w:rsid w:val="00834F22"/>
    <w:rsid w:val="008351F8"/>
    <w:rsid w:val="00837732"/>
    <w:rsid w:val="00841741"/>
    <w:rsid w:val="00841B44"/>
    <w:rsid w:val="008432A8"/>
    <w:rsid w:val="00844759"/>
    <w:rsid w:val="00844B72"/>
    <w:rsid w:val="008468FA"/>
    <w:rsid w:val="0084715E"/>
    <w:rsid w:val="00847780"/>
    <w:rsid w:val="00850E31"/>
    <w:rsid w:val="00853121"/>
    <w:rsid w:val="0085454F"/>
    <w:rsid w:val="00857D8A"/>
    <w:rsid w:val="008602F9"/>
    <w:rsid w:val="00861230"/>
    <w:rsid w:val="00861F46"/>
    <w:rsid w:val="00864855"/>
    <w:rsid w:val="00865D96"/>
    <w:rsid w:val="00866EBF"/>
    <w:rsid w:val="00866FE4"/>
    <w:rsid w:val="00870017"/>
    <w:rsid w:val="008708C1"/>
    <w:rsid w:val="00871687"/>
    <w:rsid w:val="0087200B"/>
    <w:rsid w:val="00874D77"/>
    <w:rsid w:val="00874E49"/>
    <w:rsid w:val="00875A82"/>
    <w:rsid w:val="00876898"/>
    <w:rsid w:val="008779A4"/>
    <w:rsid w:val="00880514"/>
    <w:rsid w:val="00882D7E"/>
    <w:rsid w:val="0088324E"/>
    <w:rsid w:val="00883CC4"/>
    <w:rsid w:val="00887318"/>
    <w:rsid w:val="00887DA4"/>
    <w:rsid w:val="0089272D"/>
    <w:rsid w:val="00892A80"/>
    <w:rsid w:val="00893A2F"/>
    <w:rsid w:val="00895688"/>
    <w:rsid w:val="00895840"/>
    <w:rsid w:val="00896503"/>
    <w:rsid w:val="008A0276"/>
    <w:rsid w:val="008A4BB7"/>
    <w:rsid w:val="008A4E13"/>
    <w:rsid w:val="008A4FC4"/>
    <w:rsid w:val="008A72CC"/>
    <w:rsid w:val="008B182B"/>
    <w:rsid w:val="008B7BBA"/>
    <w:rsid w:val="008C3E25"/>
    <w:rsid w:val="008C3EBE"/>
    <w:rsid w:val="008D4DCA"/>
    <w:rsid w:val="008D68FD"/>
    <w:rsid w:val="008E1218"/>
    <w:rsid w:val="008E2AAA"/>
    <w:rsid w:val="008E53E8"/>
    <w:rsid w:val="008F4781"/>
    <w:rsid w:val="008F5E45"/>
    <w:rsid w:val="009033FD"/>
    <w:rsid w:val="00903C52"/>
    <w:rsid w:val="009130D8"/>
    <w:rsid w:val="009142E3"/>
    <w:rsid w:val="009207F1"/>
    <w:rsid w:val="00921174"/>
    <w:rsid w:val="009235A2"/>
    <w:rsid w:val="00924573"/>
    <w:rsid w:val="00933A3C"/>
    <w:rsid w:val="0093619F"/>
    <w:rsid w:val="00936978"/>
    <w:rsid w:val="009427E5"/>
    <w:rsid w:val="00944BA9"/>
    <w:rsid w:val="009454B7"/>
    <w:rsid w:val="009560CF"/>
    <w:rsid w:val="00957FD5"/>
    <w:rsid w:val="009613D8"/>
    <w:rsid w:val="00961E8E"/>
    <w:rsid w:val="00963663"/>
    <w:rsid w:val="0096603D"/>
    <w:rsid w:val="00971C80"/>
    <w:rsid w:val="009735A1"/>
    <w:rsid w:val="00974275"/>
    <w:rsid w:val="009804FC"/>
    <w:rsid w:val="0098196F"/>
    <w:rsid w:val="00982969"/>
    <w:rsid w:val="0098474B"/>
    <w:rsid w:val="00986EC5"/>
    <w:rsid w:val="00987B9C"/>
    <w:rsid w:val="0099202F"/>
    <w:rsid w:val="009920A8"/>
    <w:rsid w:val="00992DCC"/>
    <w:rsid w:val="00994BD1"/>
    <w:rsid w:val="00995CBA"/>
    <w:rsid w:val="0099678C"/>
    <w:rsid w:val="009969ED"/>
    <w:rsid w:val="009979D1"/>
    <w:rsid w:val="009A121D"/>
    <w:rsid w:val="009A1DB4"/>
    <w:rsid w:val="009A27FF"/>
    <w:rsid w:val="009B030C"/>
    <w:rsid w:val="009B0C96"/>
    <w:rsid w:val="009B100D"/>
    <w:rsid w:val="009C04D7"/>
    <w:rsid w:val="009C06B3"/>
    <w:rsid w:val="009C1CF8"/>
    <w:rsid w:val="009C222B"/>
    <w:rsid w:val="009C5E0F"/>
    <w:rsid w:val="009C5E66"/>
    <w:rsid w:val="009C64D7"/>
    <w:rsid w:val="009C66DB"/>
    <w:rsid w:val="009C67A8"/>
    <w:rsid w:val="009C7795"/>
    <w:rsid w:val="009D0D1C"/>
    <w:rsid w:val="009D1BAD"/>
    <w:rsid w:val="009D1D6A"/>
    <w:rsid w:val="009D201B"/>
    <w:rsid w:val="009D210E"/>
    <w:rsid w:val="009D345A"/>
    <w:rsid w:val="009D5D9C"/>
    <w:rsid w:val="009D7A5E"/>
    <w:rsid w:val="009E2171"/>
    <w:rsid w:val="009E3F74"/>
    <w:rsid w:val="009E46B8"/>
    <w:rsid w:val="009E5F0F"/>
    <w:rsid w:val="009F3314"/>
    <w:rsid w:val="009F3E6A"/>
    <w:rsid w:val="00A02378"/>
    <w:rsid w:val="00A03638"/>
    <w:rsid w:val="00A057A5"/>
    <w:rsid w:val="00A06F53"/>
    <w:rsid w:val="00A13D21"/>
    <w:rsid w:val="00A14C78"/>
    <w:rsid w:val="00A211F7"/>
    <w:rsid w:val="00A24FE6"/>
    <w:rsid w:val="00A25F7E"/>
    <w:rsid w:val="00A275C7"/>
    <w:rsid w:val="00A27842"/>
    <w:rsid w:val="00A322F6"/>
    <w:rsid w:val="00A34DA7"/>
    <w:rsid w:val="00A37755"/>
    <w:rsid w:val="00A407FE"/>
    <w:rsid w:val="00A43EDD"/>
    <w:rsid w:val="00A50948"/>
    <w:rsid w:val="00A5451D"/>
    <w:rsid w:val="00A5539F"/>
    <w:rsid w:val="00A55C83"/>
    <w:rsid w:val="00A57815"/>
    <w:rsid w:val="00A62266"/>
    <w:rsid w:val="00A62F82"/>
    <w:rsid w:val="00A62FAD"/>
    <w:rsid w:val="00A70CDC"/>
    <w:rsid w:val="00A7133D"/>
    <w:rsid w:val="00A71D76"/>
    <w:rsid w:val="00A71E43"/>
    <w:rsid w:val="00A722EF"/>
    <w:rsid w:val="00A7536A"/>
    <w:rsid w:val="00A7788C"/>
    <w:rsid w:val="00A77AF5"/>
    <w:rsid w:val="00A82B37"/>
    <w:rsid w:val="00A92177"/>
    <w:rsid w:val="00A95802"/>
    <w:rsid w:val="00A960B8"/>
    <w:rsid w:val="00AA5600"/>
    <w:rsid w:val="00AA5DDC"/>
    <w:rsid w:val="00AA7009"/>
    <w:rsid w:val="00AB3CA6"/>
    <w:rsid w:val="00AB605E"/>
    <w:rsid w:val="00AC0DF9"/>
    <w:rsid w:val="00AC2595"/>
    <w:rsid w:val="00AC2D5B"/>
    <w:rsid w:val="00AC3C0A"/>
    <w:rsid w:val="00AC4557"/>
    <w:rsid w:val="00AC6321"/>
    <w:rsid w:val="00AC76C1"/>
    <w:rsid w:val="00AD36B2"/>
    <w:rsid w:val="00AD4D36"/>
    <w:rsid w:val="00AD5C8F"/>
    <w:rsid w:val="00AE2A17"/>
    <w:rsid w:val="00AE37A6"/>
    <w:rsid w:val="00AE51E6"/>
    <w:rsid w:val="00AE6EB7"/>
    <w:rsid w:val="00AE7A27"/>
    <w:rsid w:val="00AF00E5"/>
    <w:rsid w:val="00AF236E"/>
    <w:rsid w:val="00AF3D9F"/>
    <w:rsid w:val="00AF428D"/>
    <w:rsid w:val="00AF47AE"/>
    <w:rsid w:val="00AF4E5F"/>
    <w:rsid w:val="00AF5186"/>
    <w:rsid w:val="00AF79EE"/>
    <w:rsid w:val="00AF7CA8"/>
    <w:rsid w:val="00B01588"/>
    <w:rsid w:val="00B01936"/>
    <w:rsid w:val="00B048CC"/>
    <w:rsid w:val="00B05554"/>
    <w:rsid w:val="00B11A9B"/>
    <w:rsid w:val="00B1263B"/>
    <w:rsid w:val="00B1665F"/>
    <w:rsid w:val="00B24B2A"/>
    <w:rsid w:val="00B2511F"/>
    <w:rsid w:val="00B30AF4"/>
    <w:rsid w:val="00B324C1"/>
    <w:rsid w:val="00B32881"/>
    <w:rsid w:val="00B32ABB"/>
    <w:rsid w:val="00B40109"/>
    <w:rsid w:val="00B40BD2"/>
    <w:rsid w:val="00B41FD3"/>
    <w:rsid w:val="00B426D3"/>
    <w:rsid w:val="00B431DE"/>
    <w:rsid w:val="00B452C0"/>
    <w:rsid w:val="00B453FD"/>
    <w:rsid w:val="00B5176B"/>
    <w:rsid w:val="00B52999"/>
    <w:rsid w:val="00B622CF"/>
    <w:rsid w:val="00B632F8"/>
    <w:rsid w:val="00B64B6C"/>
    <w:rsid w:val="00B65552"/>
    <w:rsid w:val="00B67D13"/>
    <w:rsid w:val="00B70D03"/>
    <w:rsid w:val="00B70E0C"/>
    <w:rsid w:val="00B74AAD"/>
    <w:rsid w:val="00B803E7"/>
    <w:rsid w:val="00B80CB1"/>
    <w:rsid w:val="00B82E14"/>
    <w:rsid w:val="00B86D6B"/>
    <w:rsid w:val="00B9545F"/>
    <w:rsid w:val="00B97484"/>
    <w:rsid w:val="00BA2B5A"/>
    <w:rsid w:val="00BA4AF9"/>
    <w:rsid w:val="00BA4DDE"/>
    <w:rsid w:val="00BB0881"/>
    <w:rsid w:val="00BB0EB7"/>
    <w:rsid w:val="00BB13A0"/>
    <w:rsid w:val="00BB1DA6"/>
    <w:rsid w:val="00BB206A"/>
    <w:rsid w:val="00BB2323"/>
    <w:rsid w:val="00BB47D3"/>
    <w:rsid w:val="00BB4CF6"/>
    <w:rsid w:val="00BC36E7"/>
    <w:rsid w:val="00BC5E1D"/>
    <w:rsid w:val="00BC655F"/>
    <w:rsid w:val="00BC6819"/>
    <w:rsid w:val="00BD09F9"/>
    <w:rsid w:val="00BD1772"/>
    <w:rsid w:val="00BD2177"/>
    <w:rsid w:val="00BD6C11"/>
    <w:rsid w:val="00BE1685"/>
    <w:rsid w:val="00BE1953"/>
    <w:rsid w:val="00BE1E62"/>
    <w:rsid w:val="00BE4529"/>
    <w:rsid w:val="00BE5D92"/>
    <w:rsid w:val="00BE75B2"/>
    <w:rsid w:val="00BE7FDE"/>
    <w:rsid w:val="00BF52B2"/>
    <w:rsid w:val="00BF7052"/>
    <w:rsid w:val="00C025E9"/>
    <w:rsid w:val="00C05139"/>
    <w:rsid w:val="00C056BB"/>
    <w:rsid w:val="00C05FAB"/>
    <w:rsid w:val="00C06648"/>
    <w:rsid w:val="00C11B38"/>
    <w:rsid w:val="00C12002"/>
    <w:rsid w:val="00C12376"/>
    <w:rsid w:val="00C12431"/>
    <w:rsid w:val="00C2008E"/>
    <w:rsid w:val="00C20DEA"/>
    <w:rsid w:val="00C21138"/>
    <w:rsid w:val="00C25656"/>
    <w:rsid w:val="00C30C28"/>
    <w:rsid w:val="00C344C1"/>
    <w:rsid w:val="00C3674D"/>
    <w:rsid w:val="00C43038"/>
    <w:rsid w:val="00C43EDE"/>
    <w:rsid w:val="00C445A5"/>
    <w:rsid w:val="00C471D9"/>
    <w:rsid w:val="00C4785B"/>
    <w:rsid w:val="00C51D2F"/>
    <w:rsid w:val="00C52FA0"/>
    <w:rsid w:val="00C5377E"/>
    <w:rsid w:val="00C60AC3"/>
    <w:rsid w:val="00C6509F"/>
    <w:rsid w:val="00C656F3"/>
    <w:rsid w:val="00C67891"/>
    <w:rsid w:val="00C715B4"/>
    <w:rsid w:val="00C73727"/>
    <w:rsid w:val="00C75191"/>
    <w:rsid w:val="00C82944"/>
    <w:rsid w:val="00C83BBC"/>
    <w:rsid w:val="00C87285"/>
    <w:rsid w:val="00C91A2E"/>
    <w:rsid w:val="00C938C7"/>
    <w:rsid w:val="00C93E25"/>
    <w:rsid w:val="00C93FC7"/>
    <w:rsid w:val="00C9736C"/>
    <w:rsid w:val="00C97383"/>
    <w:rsid w:val="00CA1712"/>
    <w:rsid w:val="00CA1AA0"/>
    <w:rsid w:val="00CA348A"/>
    <w:rsid w:val="00CA3EEB"/>
    <w:rsid w:val="00CA5EF8"/>
    <w:rsid w:val="00CB003A"/>
    <w:rsid w:val="00CB1706"/>
    <w:rsid w:val="00CB2CE6"/>
    <w:rsid w:val="00CC06EF"/>
    <w:rsid w:val="00CC0804"/>
    <w:rsid w:val="00CC3058"/>
    <w:rsid w:val="00CC5917"/>
    <w:rsid w:val="00CC61B2"/>
    <w:rsid w:val="00CC6BB8"/>
    <w:rsid w:val="00CD0374"/>
    <w:rsid w:val="00CD19DE"/>
    <w:rsid w:val="00CD4B83"/>
    <w:rsid w:val="00CD7295"/>
    <w:rsid w:val="00CD775B"/>
    <w:rsid w:val="00CE0851"/>
    <w:rsid w:val="00CE19CF"/>
    <w:rsid w:val="00CE2A0C"/>
    <w:rsid w:val="00CE2C97"/>
    <w:rsid w:val="00CE5152"/>
    <w:rsid w:val="00CE52F0"/>
    <w:rsid w:val="00CE65CB"/>
    <w:rsid w:val="00CE757E"/>
    <w:rsid w:val="00CF08BB"/>
    <w:rsid w:val="00CF177C"/>
    <w:rsid w:val="00CF1E53"/>
    <w:rsid w:val="00CF2ABD"/>
    <w:rsid w:val="00CF4930"/>
    <w:rsid w:val="00D00E26"/>
    <w:rsid w:val="00D015B0"/>
    <w:rsid w:val="00D07B9E"/>
    <w:rsid w:val="00D1389A"/>
    <w:rsid w:val="00D13DAC"/>
    <w:rsid w:val="00D14534"/>
    <w:rsid w:val="00D15DFB"/>
    <w:rsid w:val="00D16A3D"/>
    <w:rsid w:val="00D25B87"/>
    <w:rsid w:val="00D30E68"/>
    <w:rsid w:val="00D31037"/>
    <w:rsid w:val="00D3272F"/>
    <w:rsid w:val="00D32AB5"/>
    <w:rsid w:val="00D36D26"/>
    <w:rsid w:val="00D468E7"/>
    <w:rsid w:val="00D54A24"/>
    <w:rsid w:val="00D57397"/>
    <w:rsid w:val="00D61996"/>
    <w:rsid w:val="00D622EB"/>
    <w:rsid w:val="00D62C10"/>
    <w:rsid w:val="00D631DE"/>
    <w:rsid w:val="00D654CD"/>
    <w:rsid w:val="00D65F47"/>
    <w:rsid w:val="00D6722C"/>
    <w:rsid w:val="00D678C7"/>
    <w:rsid w:val="00D70ACB"/>
    <w:rsid w:val="00D74405"/>
    <w:rsid w:val="00D74C59"/>
    <w:rsid w:val="00D77AD9"/>
    <w:rsid w:val="00D8261A"/>
    <w:rsid w:val="00D86918"/>
    <w:rsid w:val="00D9415C"/>
    <w:rsid w:val="00D9553C"/>
    <w:rsid w:val="00D97669"/>
    <w:rsid w:val="00DA2CC3"/>
    <w:rsid w:val="00DA469E"/>
    <w:rsid w:val="00DA716B"/>
    <w:rsid w:val="00DA741D"/>
    <w:rsid w:val="00DB0B91"/>
    <w:rsid w:val="00DB1970"/>
    <w:rsid w:val="00DB2E63"/>
    <w:rsid w:val="00DB3618"/>
    <w:rsid w:val="00DB394C"/>
    <w:rsid w:val="00DB45F8"/>
    <w:rsid w:val="00DB54C4"/>
    <w:rsid w:val="00DB7675"/>
    <w:rsid w:val="00DC3565"/>
    <w:rsid w:val="00DC5126"/>
    <w:rsid w:val="00DD03E4"/>
    <w:rsid w:val="00DD0414"/>
    <w:rsid w:val="00DD0C8A"/>
    <w:rsid w:val="00DD108E"/>
    <w:rsid w:val="00DD2377"/>
    <w:rsid w:val="00DD3A15"/>
    <w:rsid w:val="00DD532A"/>
    <w:rsid w:val="00DE29B0"/>
    <w:rsid w:val="00DE49EC"/>
    <w:rsid w:val="00DE5AC1"/>
    <w:rsid w:val="00DE6D57"/>
    <w:rsid w:val="00DE6D83"/>
    <w:rsid w:val="00DF11AD"/>
    <w:rsid w:val="00DF516A"/>
    <w:rsid w:val="00DF5A4D"/>
    <w:rsid w:val="00E00AA5"/>
    <w:rsid w:val="00E02496"/>
    <w:rsid w:val="00E02AFC"/>
    <w:rsid w:val="00E03FAA"/>
    <w:rsid w:val="00E05958"/>
    <w:rsid w:val="00E06041"/>
    <w:rsid w:val="00E0664B"/>
    <w:rsid w:val="00E12CF1"/>
    <w:rsid w:val="00E12F6C"/>
    <w:rsid w:val="00E14E1B"/>
    <w:rsid w:val="00E25DCD"/>
    <w:rsid w:val="00E25EED"/>
    <w:rsid w:val="00E269E1"/>
    <w:rsid w:val="00E30D41"/>
    <w:rsid w:val="00E314DC"/>
    <w:rsid w:val="00E326FF"/>
    <w:rsid w:val="00E35156"/>
    <w:rsid w:val="00E351DC"/>
    <w:rsid w:val="00E414A0"/>
    <w:rsid w:val="00E41656"/>
    <w:rsid w:val="00E425AA"/>
    <w:rsid w:val="00E42802"/>
    <w:rsid w:val="00E42F4F"/>
    <w:rsid w:val="00E4543F"/>
    <w:rsid w:val="00E45F13"/>
    <w:rsid w:val="00E469CB"/>
    <w:rsid w:val="00E472E2"/>
    <w:rsid w:val="00E50336"/>
    <w:rsid w:val="00E510BC"/>
    <w:rsid w:val="00E51A6A"/>
    <w:rsid w:val="00E52BA4"/>
    <w:rsid w:val="00E5359E"/>
    <w:rsid w:val="00E61256"/>
    <w:rsid w:val="00E61EB6"/>
    <w:rsid w:val="00E625A1"/>
    <w:rsid w:val="00E62C01"/>
    <w:rsid w:val="00E62EFE"/>
    <w:rsid w:val="00E73CB2"/>
    <w:rsid w:val="00E75F3D"/>
    <w:rsid w:val="00E77672"/>
    <w:rsid w:val="00E8145E"/>
    <w:rsid w:val="00E81A79"/>
    <w:rsid w:val="00E839BA"/>
    <w:rsid w:val="00E8428A"/>
    <w:rsid w:val="00E860F7"/>
    <w:rsid w:val="00E922E6"/>
    <w:rsid w:val="00E92C8B"/>
    <w:rsid w:val="00E9379A"/>
    <w:rsid w:val="00E94267"/>
    <w:rsid w:val="00E97F7D"/>
    <w:rsid w:val="00EA20C3"/>
    <w:rsid w:val="00EA2469"/>
    <w:rsid w:val="00EA59B8"/>
    <w:rsid w:val="00EA5A01"/>
    <w:rsid w:val="00EA6A58"/>
    <w:rsid w:val="00EB5531"/>
    <w:rsid w:val="00EB6420"/>
    <w:rsid w:val="00EB723F"/>
    <w:rsid w:val="00EC0F54"/>
    <w:rsid w:val="00EC2890"/>
    <w:rsid w:val="00EC2DF9"/>
    <w:rsid w:val="00EC6B44"/>
    <w:rsid w:val="00EC6CDF"/>
    <w:rsid w:val="00EC7820"/>
    <w:rsid w:val="00EC7C85"/>
    <w:rsid w:val="00EC7E47"/>
    <w:rsid w:val="00ED5356"/>
    <w:rsid w:val="00ED7D8F"/>
    <w:rsid w:val="00EE04F8"/>
    <w:rsid w:val="00EE564D"/>
    <w:rsid w:val="00EE6E36"/>
    <w:rsid w:val="00EF0686"/>
    <w:rsid w:val="00EF5815"/>
    <w:rsid w:val="00F00F8A"/>
    <w:rsid w:val="00F016BC"/>
    <w:rsid w:val="00F03D69"/>
    <w:rsid w:val="00F0660B"/>
    <w:rsid w:val="00F10070"/>
    <w:rsid w:val="00F10129"/>
    <w:rsid w:val="00F11064"/>
    <w:rsid w:val="00F123AE"/>
    <w:rsid w:val="00F13B5C"/>
    <w:rsid w:val="00F13EB2"/>
    <w:rsid w:val="00F16C91"/>
    <w:rsid w:val="00F16DD9"/>
    <w:rsid w:val="00F23862"/>
    <w:rsid w:val="00F23E53"/>
    <w:rsid w:val="00F257D6"/>
    <w:rsid w:val="00F25C4D"/>
    <w:rsid w:val="00F26721"/>
    <w:rsid w:val="00F26DCD"/>
    <w:rsid w:val="00F30490"/>
    <w:rsid w:val="00F32B93"/>
    <w:rsid w:val="00F3621C"/>
    <w:rsid w:val="00F369ED"/>
    <w:rsid w:val="00F36B34"/>
    <w:rsid w:val="00F376C7"/>
    <w:rsid w:val="00F40764"/>
    <w:rsid w:val="00F40E4F"/>
    <w:rsid w:val="00F42CE1"/>
    <w:rsid w:val="00F42EAE"/>
    <w:rsid w:val="00F435CA"/>
    <w:rsid w:val="00F45CDD"/>
    <w:rsid w:val="00F475DC"/>
    <w:rsid w:val="00F50B23"/>
    <w:rsid w:val="00F51EED"/>
    <w:rsid w:val="00F53901"/>
    <w:rsid w:val="00F53D6D"/>
    <w:rsid w:val="00F5551A"/>
    <w:rsid w:val="00F56AAB"/>
    <w:rsid w:val="00F600C7"/>
    <w:rsid w:val="00F64F61"/>
    <w:rsid w:val="00F71193"/>
    <w:rsid w:val="00F73115"/>
    <w:rsid w:val="00F73331"/>
    <w:rsid w:val="00F74C65"/>
    <w:rsid w:val="00F762E3"/>
    <w:rsid w:val="00F77E5A"/>
    <w:rsid w:val="00F81C5E"/>
    <w:rsid w:val="00F85C95"/>
    <w:rsid w:val="00F87174"/>
    <w:rsid w:val="00F90AD2"/>
    <w:rsid w:val="00F90BF8"/>
    <w:rsid w:val="00F90EAD"/>
    <w:rsid w:val="00F91D37"/>
    <w:rsid w:val="00F91DEC"/>
    <w:rsid w:val="00F93538"/>
    <w:rsid w:val="00F9610D"/>
    <w:rsid w:val="00FB2F82"/>
    <w:rsid w:val="00FB4704"/>
    <w:rsid w:val="00FB5D26"/>
    <w:rsid w:val="00FB657F"/>
    <w:rsid w:val="00FB7433"/>
    <w:rsid w:val="00FC2D3D"/>
    <w:rsid w:val="00FC3FE8"/>
    <w:rsid w:val="00FC44A1"/>
    <w:rsid w:val="00FC5263"/>
    <w:rsid w:val="00FC5838"/>
    <w:rsid w:val="00FD4962"/>
    <w:rsid w:val="00FD4BB0"/>
    <w:rsid w:val="00FE31DB"/>
    <w:rsid w:val="00FE3684"/>
    <w:rsid w:val="00FE3C9F"/>
    <w:rsid w:val="00FE5373"/>
    <w:rsid w:val="00FE6DBE"/>
    <w:rsid w:val="00FE7D09"/>
    <w:rsid w:val="00FF2ED7"/>
    <w:rsid w:val="00FF336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B064F"/>
  <w15:docId w15:val="{0AB775BC-3C6E-7548-B6FB-06D8F4A9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80" w:lineRule="atLeast"/>
      </w:pPr>
    </w:pPrDefault>
  </w:docDefaults>
  <w:latentStyles w:defLockedState="0" w:defUIPriority="7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702C86"/>
  </w:style>
  <w:style w:type="paragraph" w:styleId="berschrift1">
    <w:name w:val="heading 1"/>
    <w:basedOn w:val="Standard"/>
    <w:next w:val="Standard"/>
    <w:link w:val="berschrift1Zchn"/>
    <w:qFormat/>
    <w:rsid w:val="00FE6DBE"/>
    <w:pPr>
      <w:keepNext/>
      <w:keepLines/>
      <w:spacing w:before="380" w:after="140" w:line="228" w:lineRule="auto"/>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qFormat/>
    <w:rsid w:val="00FE6DBE"/>
    <w:pPr>
      <w:keepNext/>
      <w:keepLines/>
      <w:spacing w:before="240"/>
      <w:contextualSpacing/>
      <w:outlineLvl w:val="1"/>
    </w:pPr>
    <w:rPr>
      <w:rFonts w:asciiTheme="majorHAnsi" w:eastAsiaTheme="majorEastAsia" w:hAnsiTheme="majorHAnsi" w:cstheme="majorBidi"/>
      <w:b/>
      <w:bCs/>
    </w:rPr>
  </w:style>
  <w:style w:type="paragraph" w:styleId="berschrift3">
    <w:name w:val="heading 3"/>
    <w:basedOn w:val="Standard"/>
    <w:next w:val="Standard"/>
    <w:link w:val="berschrift3Zchn"/>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qFormat/>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qFormat/>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qFormat/>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DF516A"/>
    <w:rPr>
      <w:color w:val="0028A5"/>
      <w:u w:val="single"/>
    </w:rPr>
  </w:style>
  <w:style w:type="paragraph" w:styleId="Kopfzeile">
    <w:name w:val="header"/>
    <w:basedOn w:val="Standard"/>
    <w:link w:val="KopfzeileZchn"/>
    <w:uiPriority w:val="84"/>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84"/>
    <w:rsid w:val="0098196F"/>
  </w:style>
  <w:style w:type="paragraph" w:styleId="Fuzeile">
    <w:name w:val="footer"/>
    <w:basedOn w:val="Standard"/>
    <w:link w:val="FuzeileZchn"/>
    <w:uiPriority w:val="86"/>
    <w:semiHidden/>
    <w:rsid w:val="009A121D"/>
    <w:pPr>
      <w:spacing w:line="240" w:lineRule="auto"/>
    </w:pPr>
    <w:rPr>
      <w:spacing w:val="-2"/>
      <w:sz w:val="16"/>
      <w:szCs w:val="16"/>
    </w:rPr>
  </w:style>
  <w:style w:type="character" w:customStyle="1" w:styleId="FuzeileZchn">
    <w:name w:val="Fußzeile Zchn"/>
    <w:basedOn w:val="Absatz-Standardschriftart"/>
    <w:link w:val="Fuzeile"/>
    <w:uiPriority w:val="86"/>
    <w:semiHidden/>
    <w:rsid w:val="0098196F"/>
    <w:rPr>
      <w:spacing w:val="-2"/>
      <w:sz w:val="16"/>
      <w:szCs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
      </w:numPr>
      <w:tabs>
        <w:tab w:val="num" w:pos="360"/>
      </w:tabs>
      <w:ind w:left="720" w:firstLine="0"/>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56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E6DBE"/>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FE6DBE"/>
    <w:rPr>
      <w:rFonts w:asciiTheme="majorHAnsi" w:eastAsiaTheme="majorEastAsia" w:hAnsiTheme="majorHAnsi" w:cstheme="majorBidi"/>
      <w:b/>
      <w:bCs/>
    </w:rPr>
  </w:style>
  <w:style w:type="paragraph" w:styleId="Titel">
    <w:name w:val="Title"/>
    <w:basedOn w:val="Standard"/>
    <w:next w:val="Standard"/>
    <w:link w:val="TitelZchn"/>
    <w:uiPriority w:val="11"/>
    <w:qFormat/>
    <w:rsid w:val="00614927"/>
    <w:pPr>
      <w:spacing w:before="1130" w:line="218" w:lineRule="auto"/>
    </w:pPr>
    <w:rPr>
      <w:b/>
      <w:bCs/>
      <w:spacing w:val="-2"/>
      <w:sz w:val="40"/>
      <w:szCs w:val="60"/>
    </w:rPr>
  </w:style>
  <w:style w:type="character" w:customStyle="1" w:styleId="TitelZchn">
    <w:name w:val="Titel Zchn"/>
    <w:basedOn w:val="Absatz-Standardschriftart"/>
    <w:link w:val="Titel"/>
    <w:uiPriority w:val="11"/>
    <w:rsid w:val="00614927"/>
    <w:rPr>
      <w:b/>
      <w:bCs/>
      <w:spacing w:val="-2"/>
      <w:sz w:val="40"/>
      <w:szCs w:val="60"/>
    </w:rPr>
  </w:style>
  <w:style w:type="paragraph" w:customStyle="1" w:styleId="Brieftitel">
    <w:name w:val="Brieftitel"/>
    <w:basedOn w:val="Standard"/>
    <w:link w:val="BrieftitelZchn"/>
    <w:uiPriority w:val="14"/>
    <w:semiHidden/>
    <w:rsid w:val="00850E31"/>
    <w:pPr>
      <w:spacing w:after="28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DA2CC3"/>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56047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3Zchn">
    <w:name w:val="Überschrift 3 Zchn"/>
    <w:basedOn w:val="Absatz-Standardschriftart"/>
    <w:link w:val="berschrift3"/>
    <w:uiPriority w:val="9"/>
    <w:semiHidden/>
    <w:rsid w:val="00406476"/>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5D294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5D294A"/>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9E5F0F"/>
    <w:pPr>
      <w:numPr>
        <w:numId w:val="7"/>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1">
    <w:name w:val="Traktandum-Titel 1"/>
    <w:basedOn w:val="Standard"/>
    <w:next w:val="Standard"/>
    <w:uiPriority w:val="18"/>
    <w:semiHidden/>
    <w:rsid w:val="004A7400"/>
    <w:pPr>
      <w:keepNext/>
      <w:numPr>
        <w:numId w:val="8"/>
      </w:numPr>
      <w:spacing w:before="280"/>
    </w:pPr>
    <w:rPr>
      <w:b/>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rsid w:val="00614927"/>
    <w:pPr>
      <w:numPr>
        <w:ilvl w:val="1"/>
      </w:numPr>
      <w:spacing w:before="40" w:line="259" w:lineRule="auto"/>
    </w:pPr>
    <w:rPr>
      <w:rFonts w:eastAsiaTheme="minorEastAsia"/>
      <w:sz w:val="28"/>
    </w:rPr>
  </w:style>
  <w:style w:type="character" w:customStyle="1" w:styleId="UntertitelZchn">
    <w:name w:val="Untertitel Zchn"/>
    <w:basedOn w:val="Absatz-Standardschriftart"/>
    <w:link w:val="Untertitel"/>
    <w:uiPriority w:val="12"/>
    <w:rsid w:val="00614927"/>
    <w:rPr>
      <w:rFonts w:eastAsiaTheme="minorEastAsia"/>
      <w:sz w:val="28"/>
    </w:rPr>
  </w:style>
  <w:style w:type="paragraph" w:styleId="Datum">
    <w:name w:val="Date"/>
    <w:basedOn w:val="Standard"/>
    <w:next w:val="Standard"/>
    <w:link w:val="DatumZchn"/>
    <w:uiPriority w:val="15"/>
    <w:semiHidden/>
    <w:rsid w:val="00850E31"/>
    <w:pPr>
      <w:spacing w:before="760" w:after="280"/>
    </w:pPr>
    <w:rPr>
      <w:noProof/>
    </w:rPr>
  </w:style>
  <w:style w:type="character" w:customStyle="1" w:styleId="DatumZchn">
    <w:name w:val="Datum Zchn"/>
    <w:basedOn w:val="Absatz-Standardschriftart"/>
    <w:link w:val="Datum"/>
    <w:uiPriority w:val="15"/>
    <w:semiHidden/>
    <w:rsid w:val="00C93E25"/>
    <w:rPr>
      <w:noProof/>
    </w:rPr>
  </w:style>
  <w:style w:type="paragraph" w:styleId="Funotentext">
    <w:name w:val="footnote text"/>
    <w:aliases w:val="Fussnotentext"/>
    <w:basedOn w:val="Standard"/>
    <w:link w:val="FunotentextZchn"/>
    <w:uiPriority w:val="79"/>
    <w:semiHidden/>
    <w:rsid w:val="008708C1"/>
    <w:pPr>
      <w:tabs>
        <w:tab w:val="left" w:pos="113"/>
      </w:tabs>
      <w:ind w:left="113" w:hanging="113"/>
    </w:pPr>
    <w:rPr>
      <w:sz w:val="14"/>
    </w:rPr>
  </w:style>
  <w:style w:type="character" w:customStyle="1" w:styleId="FunotentextZchn">
    <w:name w:val="Fußnotentext Zchn"/>
    <w:aliases w:val="Fussnotentext Zchn"/>
    <w:basedOn w:val="Absatz-Standardschriftart"/>
    <w:link w:val="Funotentext"/>
    <w:uiPriority w:val="79"/>
    <w:semiHidden/>
    <w:rsid w:val="0076599E"/>
    <w:rPr>
      <w:sz w:val="14"/>
    </w:rPr>
  </w:style>
  <w:style w:type="character" w:styleId="Funotenzeichen">
    <w:name w:val="footnote reference"/>
    <w:basedOn w:val="Absatz-Standardschriftart"/>
    <w:uiPriority w:val="79"/>
    <w:semiHidden/>
    <w:rsid w:val="009F3314"/>
    <w:rPr>
      <w:color w:val="auto"/>
      <w:vertAlign w:val="superscript"/>
    </w:rPr>
  </w:style>
  <w:style w:type="table" w:customStyle="1" w:styleId="TabelleohneRahmen">
    <w:name w:val="Tabelle ohne Rahmen"/>
    <w:basedOn w:val="NormaleTabelle"/>
    <w:uiPriority w:val="99"/>
    <w:rsid w:val="00C678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rsid w:val="002803B4"/>
    <w:pPr>
      <w:spacing w:before="120" w:after="240" w:line="210" w:lineRule="atLeast"/>
      <w:contextualSpacing/>
    </w:pPr>
    <w:rPr>
      <w:bCs/>
      <w:sz w:val="16"/>
      <w:szCs w:val="28"/>
    </w:rPr>
  </w:style>
  <w:style w:type="paragraph" w:styleId="Inhaltsverzeichnisberschrift">
    <w:name w:val="TOC Heading"/>
    <w:basedOn w:val="berschrift1"/>
    <w:next w:val="Standard"/>
    <w:uiPriority w:val="39"/>
    <w:semiHidden/>
    <w:rsid w:val="00484F1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Standard"/>
    <w:uiPriority w:val="10"/>
    <w:qFormat/>
    <w:rsid w:val="002803B4"/>
    <w:pPr>
      <w:numPr>
        <w:numId w:val="22"/>
      </w:numPr>
    </w:pPr>
  </w:style>
  <w:style w:type="paragraph" w:customStyle="1" w:styleId="berschrift2nummeriert">
    <w:name w:val="Überschrift 2 nummeriert"/>
    <w:basedOn w:val="berschrift2"/>
    <w:next w:val="Standard"/>
    <w:uiPriority w:val="10"/>
    <w:qFormat/>
    <w:rsid w:val="002803B4"/>
    <w:pPr>
      <w:numPr>
        <w:ilvl w:val="1"/>
        <w:numId w:val="22"/>
      </w:numPr>
    </w:pPr>
  </w:style>
  <w:style w:type="paragraph" w:customStyle="1" w:styleId="berschrift3nummeriert">
    <w:name w:val="Überschrift 3 nummeriert"/>
    <w:basedOn w:val="berschrift3"/>
    <w:next w:val="Standard"/>
    <w:uiPriority w:val="10"/>
    <w:qFormat/>
    <w:rsid w:val="002803B4"/>
    <w:pPr>
      <w:numPr>
        <w:ilvl w:val="2"/>
        <w:numId w:val="22"/>
      </w:numPr>
    </w:pPr>
  </w:style>
  <w:style w:type="paragraph" w:customStyle="1" w:styleId="berschrift4nummeriert">
    <w:name w:val="Überschrift 4 nummeriert"/>
    <w:basedOn w:val="berschrift4"/>
    <w:next w:val="Standard"/>
    <w:uiPriority w:val="10"/>
    <w:semiHidden/>
    <w:qFormat/>
    <w:rsid w:val="002803B4"/>
    <w:pPr>
      <w:numPr>
        <w:ilvl w:val="3"/>
        <w:numId w:val="22"/>
      </w:numPr>
    </w:pPr>
  </w:style>
  <w:style w:type="paragraph" w:styleId="Verzeichnis1">
    <w:name w:val="toc 1"/>
    <w:basedOn w:val="Standard"/>
    <w:next w:val="Standard"/>
    <w:autoRedefine/>
    <w:uiPriority w:val="39"/>
    <w:semiHidden/>
    <w:rsid w:val="007F36E0"/>
    <w:pPr>
      <w:pBdr>
        <w:bottom w:val="single" w:sz="4" w:space="1" w:color="auto"/>
        <w:between w:val="single" w:sz="4" w:space="1" w:color="auto"/>
      </w:pBdr>
      <w:tabs>
        <w:tab w:val="right" w:pos="9185"/>
      </w:tabs>
      <w:spacing w:line="324" w:lineRule="exact"/>
      <w:ind w:left="567" w:hanging="567"/>
    </w:pPr>
    <w:rPr>
      <w:b/>
      <w:bCs/>
      <w:noProof/>
      <w:sz w:val="24"/>
    </w:rPr>
  </w:style>
  <w:style w:type="paragraph" w:styleId="Verzeichnis2">
    <w:name w:val="toc 2"/>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567" w:hanging="567"/>
    </w:pPr>
    <w:rPr>
      <w:noProof/>
      <w:sz w:val="24"/>
    </w:rPr>
  </w:style>
  <w:style w:type="paragraph" w:styleId="Verzeichnis3">
    <w:name w:val="toc 3"/>
    <w:basedOn w:val="Standard"/>
    <w:next w:val="Standard"/>
    <w:autoRedefine/>
    <w:uiPriority w:val="39"/>
    <w:semiHidden/>
    <w:rsid w:val="0087200B"/>
    <w:pPr>
      <w:pBdr>
        <w:bottom w:val="single" w:sz="4" w:space="1" w:color="auto"/>
        <w:between w:val="single" w:sz="4" w:space="1" w:color="auto"/>
      </w:pBdr>
      <w:tabs>
        <w:tab w:val="right" w:pos="9185"/>
      </w:tabs>
      <w:spacing w:line="360" w:lineRule="exact"/>
      <w:ind w:left="567" w:hanging="567"/>
    </w:pPr>
    <w:rPr>
      <w:noProof/>
      <w:sz w:val="24"/>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CC3058"/>
    <w:pPr>
      <w:pBdr>
        <w:bottom w:val="single" w:sz="6" w:space="1" w:color="auto"/>
      </w:pBdr>
      <w:spacing w:before="30" w:line="170" w:lineRule="atLeast"/>
    </w:pPr>
    <w:rPr>
      <w:sz w:val="14"/>
      <w:szCs w:val="14"/>
    </w:rPr>
  </w:style>
  <w:style w:type="paragraph" w:customStyle="1" w:styleId="Nummerierung1">
    <w:name w:val="Nummerierung 1"/>
    <w:basedOn w:val="Standard"/>
    <w:uiPriority w:val="7"/>
    <w:rsid w:val="002803B4"/>
    <w:pPr>
      <w:numPr>
        <w:ilvl w:val="5"/>
        <w:numId w:val="22"/>
      </w:numPr>
    </w:pPr>
  </w:style>
  <w:style w:type="paragraph" w:customStyle="1" w:styleId="Nummerierung2">
    <w:name w:val="Nummerierung 2"/>
    <w:basedOn w:val="Nummerierung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2803B4"/>
    <w:pPr>
      <w:numPr>
        <w:ilvl w:val="8"/>
        <w:numId w:val="22"/>
      </w:numPr>
    </w:pPr>
  </w:style>
  <w:style w:type="paragraph" w:customStyle="1" w:styleId="Nummerierung3">
    <w:name w:val="Nummerierung 3"/>
    <w:basedOn w:val="Nummerierung2"/>
    <w:uiPriority w:val="7"/>
    <w:rsid w:val="005A357F"/>
    <w:pPr>
      <w:numPr>
        <w:ilvl w:val="7"/>
      </w:numPr>
    </w:pPr>
  </w:style>
  <w:style w:type="paragraph" w:customStyle="1" w:styleId="berschrift5nummeriert">
    <w:name w:val="Überschrift 5 nummeriert"/>
    <w:basedOn w:val="berschrift5"/>
    <w:next w:val="Standard"/>
    <w:uiPriority w:val="10"/>
    <w:semiHidden/>
    <w:qFormat/>
    <w:rsid w:val="002803B4"/>
    <w:pPr>
      <w:numPr>
        <w:ilvl w:val="4"/>
        <w:numId w:val="22"/>
      </w:numPr>
    </w:pPr>
  </w:style>
  <w:style w:type="paragraph" w:customStyle="1" w:styleId="Dokumentbezeichnung">
    <w:name w:val="Dokumentbezeichnung"/>
    <w:basedOn w:val="berschrift1"/>
    <w:next w:val="Standard"/>
    <w:uiPriority w:val="98"/>
    <w:semiHidden/>
    <w:rsid w:val="00283995"/>
    <w:pPr>
      <w:pageBreakBefore/>
      <w:numPr>
        <w:numId w:val="2"/>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BB47D3"/>
    <w:rPr>
      <w:color w:val="C1C1C1" w:themeColor="background2" w:themeShade="E6"/>
    </w:rPr>
  </w:style>
  <w:style w:type="paragraph" w:customStyle="1" w:styleId="ErstelltdurchVorlagenbauerchfrUniZrich">
    <w:name w:val="Erstellt durch Vorlagenbauer.ch für Uni Zürich"/>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851" w:hanging="851"/>
    </w:pPr>
  </w:style>
  <w:style w:type="paragraph" w:styleId="Verzeichnis5">
    <w:name w:val="toc 5"/>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992" w:hanging="992"/>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
    <w:name w:val="Nummerierte Überschriften"/>
    <w:uiPriority w:val="99"/>
    <w:rsid w:val="002803B4"/>
    <w:pPr>
      <w:numPr>
        <w:numId w:val="3"/>
      </w:numPr>
    </w:pPr>
  </w:style>
  <w:style w:type="numbering" w:customStyle="1" w:styleId="Aufzhlungen">
    <w:name w:val="Aufzählungen"/>
    <w:uiPriority w:val="99"/>
    <w:rsid w:val="00AF236E"/>
    <w:pPr>
      <w:numPr>
        <w:numId w:val="5"/>
      </w:numPr>
    </w:pPr>
  </w:style>
  <w:style w:type="character" w:styleId="NichtaufgelsteErwhnung">
    <w:name w:val="Unresolved Mention"/>
    <w:basedOn w:val="Absatz-Standardschriftart"/>
    <w:uiPriority w:val="79"/>
    <w:semiHidden/>
    <w:unhideWhenUsed/>
    <w:rsid w:val="0021015E"/>
    <w:rPr>
      <w:color w:val="605E5C"/>
      <w:shd w:val="clear" w:color="auto" w:fill="E1DFDD"/>
    </w:rPr>
  </w:style>
  <w:style w:type="paragraph" w:customStyle="1" w:styleId="Organisationseinheit">
    <w:name w:val="Organisationseinheit"/>
    <w:basedOn w:val="Kopfzeile"/>
    <w:uiPriority w:val="99"/>
    <w:rsid w:val="00F23862"/>
    <w:pPr>
      <w:spacing w:line="216" w:lineRule="auto"/>
      <w:ind w:left="561"/>
    </w:pPr>
    <w:rPr>
      <w:rFonts w:ascii="Source Sans Pro SemiBold" w:hAnsi="Source Sans Pro SemiBold"/>
      <w:bCs/>
      <w:sz w:val="25"/>
      <w:szCs w:val="25"/>
    </w:rPr>
  </w:style>
  <w:style w:type="paragraph" w:customStyle="1" w:styleId="AbsenderKopfzeile">
    <w:name w:val="Absender Kopfzeile"/>
    <w:basedOn w:val="Kopfzeile"/>
    <w:uiPriority w:val="39"/>
    <w:semiHidden/>
    <w:qFormat/>
    <w:rsid w:val="009969ED"/>
    <w:pPr>
      <w:spacing w:line="262" w:lineRule="auto"/>
    </w:pPr>
    <w:rPr>
      <w:sz w:val="16"/>
      <w:szCs w:val="16"/>
    </w:rPr>
  </w:style>
  <w:style w:type="table" w:customStyle="1" w:styleId="UZHTabelle1">
    <w:name w:val="UZH: Tabelle 1"/>
    <w:basedOn w:val="NormaleTabelle"/>
    <w:uiPriority w:val="99"/>
    <w:rsid w:val="002803B4"/>
    <w:tblPr>
      <w:tblBorders>
        <w:bottom w:val="single" w:sz="4" w:space="0" w:color="auto"/>
        <w:insideH w:val="single" w:sz="4" w:space="0" w:color="auto"/>
      </w:tblBorders>
      <w:tblCellMar>
        <w:top w:w="40" w:type="dxa"/>
        <w:left w:w="0" w:type="dxa"/>
        <w:bottom w:w="51" w:type="dxa"/>
        <w:right w:w="113"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 w:type="paragraph" w:customStyle="1" w:styleId="Fussnotentrennung">
    <w:name w:val="Fussnotentrennung"/>
    <w:basedOn w:val="Fuzeile"/>
    <w:semiHidden/>
    <w:qFormat/>
    <w:rsid w:val="00B40109"/>
  </w:style>
  <w:style w:type="paragraph" w:customStyle="1" w:styleId="Text8Pt">
    <w:name w:val="Text 8 Pt."/>
    <w:basedOn w:val="Standard"/>
    <w:semiHidden/>
    <w:qFormat/>
    <w:rsid w:val="00337D47"/>
    <w:pPr>
      <w:spacing w:line="220" w:lineRule="atLeast"/>
    </w:pPr>
    <w:rPr>
      <w:sz w:val="16"/>
      <w:szCs w:val="16"/>
    </w:rPr>
  </w:style>
  <w:style w:type="table" w:customStyle="1" w:styleId="UZHBeschluss">
    <w:name w:val="UZH: Beschluss"/>
    <w:basedOn w:val="NormaleTabelle"/>
    <w:uiPriority w:val="99"/>
    <w:rsid w:val="002803B4"/>
    <w:tblPr>
      <w:tblCellMar>
        <w:left w:w="0" w:type="dxa"/>
        <w:bottom w:w="204" w:type="dxa"/>
        <w:right w:w="113" w:type="dxa"/>
      </w:tblCellMar>
    </w:tblPr>
  </w:style>
  <w:style w:type="paragraph" w:customStyle="1" w:styleId="Traktandum-Titel2">
    <w:name w:val="Traktandum-Titel 2"/>
    <w:basedOn w:val="Standard"/>
    <w:next w:val="Standard"/>
    <w:uiPriority w:val="19"/>
    <w:semiHidden/>
    <w:qFormat/>
    <w:rsid w:val="004A7400"/>
    <w:pPr>
      <w:keepNext/>
      <w:numPr>
        <w:ilvl w:val="1"/>
        <w:numId w:val="8"/>
      </w:numPr>
      <w:spacing w:before="280"/>
    </w:pPr>
    <w:rPr>
      <w:b/>
    </w:rPr>
  </w:style>
  <w:style w:type="paragraph" w:customStyle="1" w:styleId="Adresse">
    <w:name w:val="Adresse"/>
    <w:basedOn w:val="Kopfzeile"/>
    <w:uiPriority w:val="79"/>
    <w:rsid w:val="005568AB"/>
    <w:pPr>
      <w:spacing w:line="262" w:lineRule="auto"/>
    </w:pPr>
    <w:rPr>
      <w:sz w:val="16"/>
      <w:szCs w:val="16"/>
    </w:rPr>
  </w:style>
  <w:style w:type="paragraph" w:customStyle="1" w:styleId="NummerierungTabelle">
    <w:name w:val="Nummerierung Tabelle"/>
    <w:uiPriority w:val="8"/>
    <w:semiHidden/>
    <w:qFormat/>
    <w:rsid w:val="00AE7A27"/>
    <w:pPr>
      <w:numPr>
        <w:ilvl w:val="5"/>
        <w:numId w:val="24"/>
      </w:numPr>
    </w:pPr>
    <w:rPr>
      <w:rFonts w:asciiTheme="majorHAnsi" w:hAnsiTheme="majorHAnsi"/>
    </w:rPr>
  </w:style>
  <w:style w:type="paragraph" w:customStyle="1" w:styleId="Titel30Pt">
    <w:name w:val="Titel 30 Pt"/>
    <w:basedOn w:val="Titel"/>
    <w:uiPriority w:val="11"/>
    <w:qFormat/>
    <w:rsid w:val="00E06041"/>
    <w:pPr>
      <w:spacing w:before="0" w:line="221" w:lineRule="auto"/>
    </w:pPr>
    <w:rPr>
      <w:sz w:val="60"/>
    </w:rPr>
  </w:style>
  <w:style w:type="paragraph" w:customStyle="1" w:styleId="Untertitel24Pt">
    <w:name w:val="Untertitel 24 Pt"/>
    <w:basedOn w:val="Untertitel"/>
    <w:uiPriority w:val="12"/>
    <w:qFormat/>
    <w:rsid w:val="00DE29B0"/>
    <w:pPr>
      <w:spacing w:before="60" w:after="160" w:line="400" w:lineRule="atLeast"/>
    </w:pPr>
    <w:rPr>
      <w:sz w:val="48"/>
      <w:szCs w:val="48"/>
    </w:rPr>
  </w:style>
  <w:style w:type="paragraph" w:customStyle="1" w:styleId="Text16Pt">
    <w:name w:val="Text 16 Pt"/>
    <w:basedOn w:val="Untertitel24Pt"/>
    <w:qFormat/>
    <w:rsid w:val="005E6805"/>
    <w:pPr>
      <w:spacing w:before="160" w:after="0" w:line="240" w:lineRule="auto"/>
      <w:contextualSpacing/>
    </w:pPr>
    <w:rPr>
      <w:sz w:val="32"/>
      <w:szCs w:val="32"/>
    </w:rPr>
  </w:style>
  <w:style w:type="paragraph" w:customStyle="1" w:styleId="Text8Pt0">
    <w:name w:val="Text 8 Pt"/>
    <w:basedOn w:val="Standard"/>
    <w:semiHidden/>
    <w:qFormat/>
    <w:rsid w:val="001B2CF1"/>
    <w:pPr>
      <w:spacing w:line="220" w:lineRule="atLeast"/>
    </w:pPr>
    <w:rPr>
      <w:sz w:val="16"/>
      <w:szCs w:val="16"/>
    </w:rPr>
  </w:style>
  <w:style w:type="table" w:customStyle="1" w:styleId="UZHTabelleFusszeile">
    <w:name w:val="UZH Tabelle: Fusszeile"/>
    <w:basedOn w:val="NormaleTabelle"/>
    <w:uiPriority w:val="99"/>
    <w:rsid w:val="00924573"/>
    <w:pPr>
      <w:spacing w:line="240" w:lineRule="auto"/>
      <w:jc w:val="center"/>
    </w:pPr>
    <w:tblPr>
      <w:tblBorders>
        <w:insideV w:val="single" w:sz="2" w:space="0" w:color="808080"/>
      </w:tblBorders>
    </w:tblPr>
    <w:tcPr>
      <w:vAlign w:val="center"/>
    </w:tcPr>
  </w:style>
  <w:style w:type="paragraph" w:customStyle="1" w:styleId="DokHaupttitel">
    <w:name w:val="Dok_Haupttitel"/>
    <w:basedOn w:val="Standard"/>
    <w:rsid w:val="00135B81"/>
    <w:pPr>
      <w:spacing w:after="140" w:line="480" w:lineRule="exact"/>
    </w:pPr>
    <w:rPr>
      <w:rFonts w:ascii="Palatino" w:eastAsia="PMingLiU" w:hAnsi="Palatino" w:cs="Times New Roman"/>
      <w:b/>
      <w:bCs/>
      <w:sz w:val="40"/>
      <w:szCs w:val="40"/>
      <w:lang w:eastAsia="zh-TW"/>
    </w:rPr>
  </w:style>
  <w:style w:type="paragraph" w:customStyle="1" w:styleId="DokWeitereInformationen">
    <w:name w:val="Dok_Weitere_Informationen"/>
    <w:basedOn w:val="Standard"/>
    <w:rsid w:val="00135B81"/>
    <w:pPr>
      <w:spacing w:line="280" w:lineRule="exact"/>
    </w:pPr>
    <w:rPr>
      <w:rFonts w:ascii="Palatino" w:eastAsia="PMingLiU" w:hAnsi="Palatino" w:cs="Times New Roman"/>
      <w:sz w:val="24"/>
      <w:szCs w:val="24"/>
      <w:lang w:eastAsia="zh-TW"/>
    </w:rPr>
  </w:style>
  <w:style w:type="paragraph" w:customStyle="1" w:styleId="Aufzhlung">
    <w:name w:val="Aufzählung"/>
    <w:basedOn w:val="Standard"/>
    <w:rsid w:val="00135B81"/>
    <w:pPr>
      <w:numPr>
        <w:numId w:val="26"/>
      </w:numPr>
      <w:jc w:val="both"/>
    </w:pPr>
    <w:rPr>
      <w:rFonts w:ascii="Palatino" w:eastAsia="PMingLiU" w:hAnsi="Palatino" w:cs="Times New Roman"/>
      <w:spacing w:val="-2"/>
      <w:lang w:eastAsia="zh-TW"/>
    </w:rPr>
  </w:style>
  <w:style w:type="paragraph" w:styleId="berarbeitung">
    <w:name w:val="Revision"/>
    <w:hidden/>
    <w:uiPriority w:val="99"/>
    <w:semiHidden/>
    <w:rsid w:val="00B1263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si.uzh.ch/en/about/info-hub/community-support.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zh.ch/en/home-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Uni Zürich">
      <a:dk1>
        <a:sysClr val="windowText" lastClr="000000"/>
      </a:dk1>
      <a:lt1>
        <a:sysClr val="window" lastClr="FFFFFF"/>
      </a:lt1>
      <a:dk2>
        <a:srgbClr val="666666"/>
      </a:dk2>
      <a:lt2>
        <a:srgbClr val="D7D7D7"/>
      </a:lt2>
      <a:accent1>
        <a:srgbClr val="0028A5"/>
      </a:accent1>
      <a:accent2>
        <a:srgbClr val="4AC9E3"/>
      </a:accent2>
      <a:accent3>
        <a:srgbClr val="A4D233"/>
      </a:accent3>
      <a:accent4>
        <a:srgbClr val="FFC845"/>
      </a:accent4>
      <a:accent5>
        <a:srgbClr val="FC4C02"/>
      </a:accent5>
      <a:accent6>
        <a:srgbClr val="BF0D3E"/>
      </a:accent6>
      <a:hlink>
        <a:srgbClr val="000000"/>
      </a:hlink>
      <a:folHlink>
        <a:srgbClr val="000000"/>
      </a:folHlink>
    </a:clrScheme>
    <a:fontScheme name="Uni Zürich">
      <a:majorFont>
        <a:latin typeface="Source Sans Pro"/>
        <a:ea typeface=""/>
        <a:cs typeface=""/>
      </a:majorFont>
      <a:minorFont>
        <a:latin typeface="Source Sans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8" ma:contentTypeDescription="Ein neues Dokument erstellen." ma:contentTypeScope="" ma:versionID="9c227ad3ab8d826471e210bb857ebfda">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2a0acd45fe6cc66a06723547185abeb0"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59114-1161-46C0-9E43-D8E5F9B8D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1619</Words>
  <Characters>10206</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Cerrato</dc:creator>
  <dc:description>erstellt durch Vorlagenbauer.ch</dc:description>
  <cp:lastModifiedBy>Simona Cerrato Lendenmann</cp:lastModifiedBy>
  <cp:revision>3</cp:revision>
  <cp:lastPrinted>2023-11-09T07:42:00Z</cp:lastPrinted>
  <dcterms:created xsi:type="dcterms:W3CDTF">2026-08-25T11:13:00Z</dcterms:created>
  <dcterms:modified xsi:type="dcterms:W3CDTF">2026-08-25T11:17:00Z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